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8" w:line="242" w:lineRule="auto"/>
        <w:ind w:left="1867" w:right="1701" w:firstLine="1"/>
        <w:jc w:val="center"/>
        <w:rPr>
          <w:b/>
          <w:sz w:val="24"/>
        </w:rPr>
      </w:pPr>
      <w:r>
        <w:rPr>
          <w:b/>
          <w:sz w:val="24"/>
        </w:rPr>
        <w:t>ГОСУДАРСТВЕННОЕ АВТОНОМНОЕ</w:t>
      </w:r>
      <w:r>
        <w:rPr>
          <w:b/>
          <w:sz w:val="24"/>
          <w:lang w:val="ru-RU"/>
        </w:rPr>
        <w:t xml:space="preserve"> </w:t>
      </w:r>
      <w:r>
        <w:rPr>
          <w:b/>
          <w:sz w:val="24"/>
        </w:rPr>
        <w:t>ПРОФЕССИОНАЛЬНОЕ ОБРАЗОВАТЕЛЬНОЕ</w:t>
      </w:r>
      <w:r>
        <w:rPr>
          <w:b/>
          <w:sz w:val="24"/>
          <w:lang w:val="ru-RU"/>
        </w:rPr>
        <w:t xml:space="preserve"> </w:t>
      </w:r>
      <w:r>
        <w:rPr>
          <w:b/>
          <w:sz w:val="24"/>
        </w:rPr>
        <w:t>УЧРЕЖДЕНИЕ</w:t>
      </w:r>
    </w:p>
    <w:p>
      <w:pPr>
        <w:ind w:firstLine="3001" w:firstLineChars="1250"/>
        <w:rPr>
          <w:b/>
          <w:sz w:val="26"/>
        </w:rPr>
      </w:pPr>
      <w:r>
        <w:rPr>
          <w:b/>
          <w:sz w:val="24"/>
        </w:rPr>
        <w:t>«БАВЛИНСКИЙ АГРАРНЫЙ КОЛЛЕДЖ»</w:t>
      </w: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autoSpaceDN w:val="0"/>
        <w:jc w:val="right"/>
        <w:rPr>
          <w:sz w:val="28"/>
          <w:szCs w:val="28"/>
        </w:rPr>
      </w:pPr>
      <w:r>
        <w:rPr>
          <w:bCs/>
          <w:sz w:val="28"/>
          <w:szCs w:val="28"/>
        </w:rPr>
        <w:t>«УТВЕРЖДАЮ»</w:t>
      </w:r>
    </w:p>
    <w:p>
      <w:pPr>
        <w:autoSpaceDN w:val="0"/>
        <w:jc w:val="right"/>
        <w:rPr>
          <w:sz w:val="28"/>
          <w:szCs w:val="28"/>
        </w:rPr>
      </w:pPr>
      <w:r>
        <w:rPr>
          <w:sz w:val="28"/>
          <w:szCs w:val="28"/>
        </w:rPr>
        <w:t>Директор ГАПОУ</w:t>
      </w:r>
    </w:p>
    <w:p>
      <w:pPr>
        <w:autoSpaceDN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«Бавлинский аграрный колледж»</w:t>
      </w:r>
    </w:p>
    <w:p>
      <w:pPr>
        <w:autoSpaceDN w:val="0"/>
        <w:jc w:val="right"/>
        <w:rPr>
          <w:sz w:val="28"/>
          <w:szCs w:val="28"/>
        </w:rPr>
      </w:pPr>
      <w:r>
        <w:rPr>
          <w:sz w:val="28"/>
          <w:szCs w:val="28"/>
        </w:rPr>
        <w:t>___________В.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Л. Шафиков</w:t>
      </w:r>
    </w:p>
    <w:p>
      <w:pPr>
        <w:autoSpaceDN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«____» _________20__  г.</w:t>
      </w:r>
    </w:p>
    <w:p>
      <w:pPr>
        <w:widowControl w:val="0"/>
        <w:autoSpaceDE w:val="0"/>
        <w:autoSpaceDN w:val="0"/>
        <w:rPr>
          <w:sz w:val="26"/>
          <w:lang w:bidi="ru-RU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spacing w:before="3"/>
        <w:rPr>
          <w:b/>
          <w:sz w:val="36"/>
        </w:rPr>
      </w:pPr>
    </w:p>
    <w:p>
      <w:pPr>
        <w:keepNext w:val="0"/>
        <w:keepLines w:val="0"/>
        <w:pageBreakBefore w:val="0"/>
        <w:widowControl w:val="0"/>
        <w:tabs>
          <w:tab w:val="left" w:pos="519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/>
        <w:jc w:val="center"/>
        <w:textAlignment w:val="auto"/>
        <w:outlineLvl w:val="9"/>
        <w:rPr>
          <w:b/>
          <w:sz w:val="72"/>
        </w:rPr>
      </w:pPr>
      <w:r>
        <w:rPr>
          <w:b/>
          <w:sz w:val="72"/>
        </w:rPr>
        <w:t>ПЛАН</w:t>
      </w:r>
      <w:r>
        <w:rPr>
          <w:b/>
          <w:sz w:val="72"/>
          <w:lang w:val="ru-RU"/>
        </w:rPr>
        <w:t xml:space="preserve"> УЧЕБНО- ВОСПИТАТЕЛЬНОЙ </w:t>
      </w:r>
      <w:r>
        <w:rPr>
          <w:b/>
          <w:sz w:val="72"/>
        </w:rPr>
        <w:t>РАБОТЫ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24"/>
        <w:ind w:left="0"/>
        <w:jc w:val="center"/>
        <w:textAlignment w:val="auto"/>
        <w:outlineLvl w:val="9"/>
        <w:rPr>
          <w:b/>
          <w:sz w:val="72"/>
        </w:rPr>
      </w:pPr>
      <w:r>
        <w:rPr>
          <w:b/>
          <w:sz w:val="72"/>
        </w:rPr>
        <w:t>(основные мероприятия)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23"/>
        <w:ind w:left="0"/>
        <w:jc w:val="center"/>
        <w:textAlignment w:val="auto"/>
        <w:outlineLvl w:val="9"/>
        <w:rPr>
          <w:b/>
          <w:sz w:val="48"/>
        </w:rPr>
      </w:pPr>
      <w:r>
        <w:rPr>
          <w:b/>
          <w:sz w:val="48"/>
        </w:rPr>
        <w:t>на 20</w:t>
      </w:r>
      <w:r>
        <w:rPr>
          <w:b/>
          <w:sz w:val="48"/>
          <w:lang w:val="ru-RU"/>
        </w:rPr>
        <w:t>20</w:t>
      </w:r>
      <w:r>
        <w:rPr>
          <w:b/>
          <w:sz w:val="48"/>
        </w:rPr>
        <w:t>/202</w:t>
      </w:r>
      <w:r>
        <w:rPr>
          <w:b/>
          <w:sz w:val="48"/>
          <w:lang w:val="ru-RU"/>
        </w:rPr>
        <w:t>1</w:t>
      </w:r>
      <w:r>
        <w:rPr>
          <w:b/>
          <w:sz w:val="48"/>
        </w:rPr>
        <w:t xml:space="preserve"> учебный год</w:t>
      </w: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spacing w:before="9"/>
        <w:rPr>
          <w:b/>
          <w:sz w:val="75"/>
        </w:rPr>
      </w:pPr>
    </w:p>
    <w:p>
      <w:pPr>
        <w:spacing w:before="1" w:line="360" w:lineRule="auto"/>
        <w:ind w:left="4841" w:right="4662"/>
        <w:jc w:val="center"/>
        <w:rPr>
          <w:sz w:val="24"/>
          <w:lang w:val="ru-RU"/>
        </w:rPr>
      </w:pPr>
      <w:r>
        <w:rPr>
          <w:spacing w:val="-5"/>
          <w:sz w:val="24"/>
        </w:rPr>
        <w:t xml:space="preserve">г. </w:t>
      </w:r>
      <w:r>
        <w:rPr>
          <w:spacing w:val="-9"/>
          <w:sz w:val="24"/>
        </w:rPr>
        <w:t xml:space="preserve">Бавлы </w:t>
      </w:r>
      <w:r>
        <w:rPr>
          <w:spacing w:val="-10"/>
          <w:sz w:val="24"/>
        </w:rPr>
        <w:t>20</w:t>
      </w:r>
      <w:r>
        <w:rPr>
          <w:spacing w:val="-10"/>
          <w:sz w:val="24"/>
          <w:lang w:val="ru-RU"/>
        </w:rPr>
        <w:t>20</w:t>
      </w:r>
    </w:p>
    <w:p>
      <w:pPr>
        <w:spacing w:line="360" w:lineRule="auto"/>
        <w:jc w:val="center"/>
        <w:rPr>
          <w:sz w:val="24"/>
        </w:rPr>
        <w:sectPr>
          <w:type w:val="continuous"/>
          <w:pgSz w:w="11910" w:h="16840"/>
          <w:pgMar w:top="1040" w:right="320" w:bottom="280" w:left="720" w:header="720" w:footer="720" w:gutter="0"/>
          <w:cols w:space="720" w:num="1"/>
        </w:sectPr>
      </w:pPr>
    </w:p>
    <w:p>
      <w:pPr>
        <w:pStyle w:val="3"/>
        <w:spacing w:before="72"/>
        <w:ind w:left="1709" w:right="1539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365F91"/>
        </w:rPr>
        <w:t>Содержание</w:t>
      </w:r>
    </w:p>
    <w:p>
      <w:pPr>
        <w:tabs>
          <w:tab w:val="left" w:leader="dot" w:pos="10206"/>
        </w:tabs>
        <w:spacing w:before="44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"_bookmark0" </w:instrText>
      </w:r>
      <w:r>
        <w:fldChar w:fldCharType="separate"/>
      </w:r>
      <w:r>
        <w:rPr>
          <w:sz w:val="24"/>
        </w:rPr>
        <w:t>Циклограмма работы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</w:t>
      </w:r>
    </w:p>
    <w:p>
      <w:pPr>
        <w:tabs>
          <w:tab w:val="left" w:leader="dot" w:pos="1020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"_bookmark1" </w:instrText>
      </w:r>
      <w:r>
        <w:fldChar w:fldCharType="separate"/>
      </w:r>
      <w:r>
        <w:rPr>
          <w:sz w:val="24"/>
        </w:rPr>
        <w:t>План работы Административного совета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</w:t>
      </w:r>
    </w:p>
    <w:p>
      <w:pPr>
        <w:tabs>
          <w:tab w:val="left" w:leader="dot" w:pos="1020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"_bookmark2" </w:instrText>
      </w:r>
      <w:r>
        <w:fldChar w:fldCharType="separate"/>
      </w:r>
      <w:r>
        <w:rPr>
          <w:sz w:val="24"/>
        </w:rPr>
        <w:t>План работы Совета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6</w:t>
      </w:r>
    </w:p>
    <w:p>
      <w:pPr>
        <w:tabs>
          <w:tab w:val="left" w:leader="dot" w:pos="1020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"_bookmark3" </w:instrText>
      </w:r>
      <w:r>
        <w:fldChar w:fldCharType="separate"/>
      </w:r>
      <w:r>
        <w:rPr>
          <w:sz w:val="24"/>
        </w:rPr>
        <w:t>План работы Педагогического Совета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7</w:t>
      </w:r>
    </w:p>
    <w:p>
      <w:pPr>
        <w:tabs>
          <w:tab w:val="left" w:leader="dot" w:pos="10206"/>
        </w:tabs>
        <w:spacing w:before="98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"_bookmark4" </w:instrText>
      </w:r>
      <w:r>
        <w:fldChar w:fldCharType="separate"/>
      </w:r>
      <w:r>
        <w:rPr>
          <w:sz w:val="24"/>
        </w:rPr>
        <w:t>План работы Совета классных руководителей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8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"_bookmark5" </w:instrText>
      </w:r>
      <w:r>
        <w:fldChar w:fldCharType="separate"/>
      </w:r>
      <w:r>
        <w:rPr>
          <w:sz w:val="24"/>
        </w:rPr>
        <w:t>План мероприятий по организации и ведению учебного процесса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.12</w:t>
      </w:r>
    </w:p>
    <w:p>
      <w:pPr>
        <w:tabs>
          <w:tab w:val="left" w:leader="dot" w:pos="10086"/>
        </w:tabs>
        <w:spacing w:before="101"/>
        <w:ind w:left="698" w:right="537"/>
        <w:rPr>
          <w:sz w:val="24"/>
          <w:lang w:val="ru-RU"/>
        </w:rPr>
      </w:pPr>
      <w:r>
        <w:fldChar w:fldCharType="begin"/>
      </w:r>
      <w:r>
        <w:instrText xml:space="preserve"> HYPERLINK \l "_bookmark6" </w:instrText>
      </w:r>
      <w:r>
        <w:fldChar w:fldCharType="separate"/>
      </w:r>
      <w:r>
        <w:rPr>
          <w:sz w:val="24"/>
        </w:rPr>
        <w:t>План мероприятий по организации и проведению практико-ориентированной деятельности</w:t>
      </w:r>
      <w:r>
        <w:rPr>
          <w:sz w:val="24"/>
        </w:rPr>
        <w:fldChar w:fldCharType="end"/>
      </w:r>
      <w:r>
        <w:rPr>
          <w:sz w:val="24"/>
        </w:rPr>
        <w:t xml:space="preserve"> </w:t>
      </w:r>
      <w:r>
        <w:fldChar w:fldCharType="begin"/>
      </w:r>
      <w:r>
        <w:instrText xml:space="preserve"> HYPERLINK \l "_bookmark6" </w:instrText>
      </w:r>
      <w:r>
        <w:fldChar w:fldCharType="separate"/>
      </w:r>
      <w:r>
        <w:rPr>
          <w:sz w:val="24"/>
        </w:rPr>
        <w:t>студентов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18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"_bookmark8" </w:instrText>
      </w:r>
      <w:r>
        <w:fldChar w:fldCharType="separate"/>
      </w:r>
      <w:r>
        <w:rPr>
          <w:sz w:val="24"/>
        </w:rPr>
        <w:t>План организации и проведения учебно-методической</w:t>
      </w:r>
      <w:r>
        <w:rPr>
          <w:sz w:val="24"/>
        </w:rPr>
        <w:tab/>
      </w:r>
      <w:r>
        <w:rPr>
          <w:sz w:val="24"/>
        </w:rPr>
        <w:fldChar w:fldCharType="end"/>
      </w:r>
    </w:p>
    <w:p>
      <w:pPr>
        <w:tabs>
          <w:tab w:val="left" w:leader="dot" w:pos="10086"/>
        </w:tabs>
        <w:spacing w:before="101"/>
        <w:ind w:left="698"/>
        <w:rPr>
          <w:sz w:val="24"/>
        </w:rPr>
      </w:pPr>
      <w:r>
        <w:fldChar w:fldCharType="begin"/>
      </w:r>
      <w:r>
        <w:instrText xml:space="preserve"> HYPERLINK \l "_bookmark9" </w:instrText>
      </w:r>
      <w:r>
        <w:fldChar w:fldCharType="separate"/>
      </w:r>
      <w:r>
        <w:rPr>
          <w:sz w:val="24"/>
        </w:rPr>
        <w:t>деятельности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20</w:t>
      </w:r>
    </w:p>
    <w:p>
      <w:pPr>
        <w:tabs>
          <w:tab w:val="left" w:leader="dot" w:pos="1008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"_bookmark10" </w:instrText>
      </w:r>
      <w:r>
        <w:fldChar w:fldCharType="separate"/>
      </w:r>
      <w:r>
        <w:rPr>
          <w:sz w:val="24"/>
        </w:rPr>
        <w:t>План работы Методического совета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26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"_bookmark11" </w:instrText>
      </w:r>
      <w:r>
        <w:fldChar w:fldCharType="separate"/>
      </w:r>
      <w:r>
        <w:rPr>
          <w:sz w:val="24"/>
        </w:rPr>
        <w:t>План спортивной и физкультурной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28</w:t>
      </w:r>
    </w:p>
    <w:p>
      <w:pPr>
        <w:tabs>
          <w:tab w:val="left" w:leader="dot" w:pos="1008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"_bookmark13" </w:instrText>
      </w:r>
      <w:r>
        <w:fldChar w:fldCharType="separate"/>
      </w:r>
      <w:r>
        <w:rPr>
          <w:sz w:val="24"/>
        </w:rPr>
        <w:t>План работы Совета физоргов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30</w:t>
      </w:r>
    </w:p>
    <w:p>
      <w:pPr>
        <w:tabs>
          <w:tab w:val="left" w:leader="dot" w:pos="10086"/>
        </w:tabs>
        <w:spacing w:before="101"/>
        <w:ind w:left="698" w:right="537"/>
        <w:rPr>
          <w:sz w:val="24"/>
          <w:lang w:val="ru-RU"/>
        </w:rPr>
      </w:pPr>
      <w:r>
        <w:fldChar w:fldCharType="begin"/>
      </w:r>
      <w:r>
        <w:instrText xml:space="preserve"> HYPERLINK \l "_bookmark14" </w:instrText>
      </w:r>
      <w:r>
        <w:fldChar w:fldCharType="separate"/>
      </w:r>
      <w:r>
        <w:rPr>
          <w:sz w:val="24"/>
        </w:rPr>
        <w:t>План мероприятий по подготовке к государственной итоговой аттестации выпускников</w:t>
      </w:r>
      <w:r>
        <w:rPr>
          <w:sz w:val="24"/>
        </w:rPr>
        <w:fldChar w:fldCharType="end"/>
      </w:r>
      <w:r>
        <w:rPr>
          <w:sz w:val="24"/>
        </w:rPr>
        <w:t xml:space="preserve"> </w:t>
      </w:r>
      <w:r>
        <w:fldChar w:fldCharType="begin"/>
      </w:r>
      <w:r>
        <w:instrText xml:space="preserve"> HYPERLINK \l "_bookmark14" </w:instrText>
      </w:r>
      <w:r>
        <w:fldChar w:fldCharType="separate"/>
      </w:r>
      <w:r>
        <w:rPr>
          <w:sz w:val="24"/>
        </w:rPr>
        <w:t>колледжа в</w:t>
      </w:r>
      <w:r>
        <w:rPr>
          <w:sz w:val="24"/>
          <w:lang w:val="ru-RU"/>
        </w:rPr>
        <w:t xml:space="preserve"> </w:t>
      </w:r>
      <w:r>
        <w:rPr>
          <w:sz w:val="24"/>
        </w:rPr>
        <w:t>202</w:t>
      </w:r>
      <w:r>
        <w:rPr>
          <w:sz w:val="24"/>
          <w:lang w:val="ru-RU"/>
        </w:rPr>
        <w:t>1</w:t>
      </w:r>
      <w:r>
        <w:rPr>
          <w:sz w:val="24"/>
        </w:rPr>
        <w:t>г.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31</w:t>
      </w:r>
    </w:p>
    <w:p>
      <w:pPr>
        <w:tabs>
          <w:tab w:val="left" w:leader="dot" w:pos="10086"/>
        </w:tabs>
        <w:spacing w:before="100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"_bookmark15" </w:instrText>
      </w:r>
      <w:r>
        <w:fldChar w:fldCharType="separate"/>
      </w:r>
      <w:r>
        <w:rPr>
          <w:sz w:val="24"/>
        </w:rPr>
        <w:t>План профориентационной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33</w:t>
      </w:r>
    </w:p>
    <w:p>
      <w:pPr>
        <w:tabs>
          <w:tab w:val="left" w:leader="dot" w:pos="1008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"_bookmark16" </w:instrText>
      </w:r>
      <w:r>
        <w:fldChar w:fldCharType="separate"/>
      </w:r>
      <w:r>
        <w:rPr>
          <w:sz w:val="24"/>
        </w:rPr>
        <w:t>План воспитательной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35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"_bookmark17" </w:instrText>
      </w:r>
      <w:r>
        <w:fldChar w:fldCharType="separate"/>
      </w:r>
      <w:r>
        <w:rPr>
          <w:sz w:val="24"/>
        </w:rPr>
        <w:t>План работы Совета по профилактике асоциальных явлений среди обучающихся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39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"_bookmark18" </w:instrText>
      </w:r>
      <w:r>
        <w:fldChar w:fldCharType="separate"/>
      </w:r>
      <w:r>
        <w:rPr>
          <w:sz w:val="24"/>
        </w:rPr>
        <w:t>План мероприятий по адаптации студентов первого года обучения в колледже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40</w:t>
      </w:r>
    </w:p>
    <w:p>
      <w:pPr>
        <w:tabs>
          <w:tab w:val="left" w:leader="dot" w:pos="10086"/>
        </w:tabs>
        <w:spacing w:before="98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"_bookmark19" </w:instrText>
      </w:r>
      <w:r>
        <w:fldChar w:fldCharType="separate"/>
      </w:r>
      <w:r>
        <w:rPr>
          <w:sz w:val="24"/>
        </w:rPr>
        <w:t>План организации и проведения военно-патриотической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43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"_bookmark20" </w:instrText>
      </w:r>
      <w:r>
        <w:fldChar w:fldCharType="separate"/>
      </w:r>
      <w:r>
        <w:rPr>
          <w:sz w:val="24"/>
        </w:rPr>
        <w:t>План мероприятий по медицинскому обеспечению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47</w:t>
      </w:r>
    </w:p>
    <w:p>
      <w:pPr>
        <w:tabs>
          <w:tab w:val="left" w:leader="dot" w:pos="10086"/>
        </w:tabs>
        <w:spacing w:before="101"/>
        <w:ind w:left="698"/>
        <w:rPr>
          <w:sz w:val="24"/>
        </w:rPr>
      </w:pPr>
      <w:r>
        <w:fldChar w:fldCharType="begin"/>
      </w:r>
      <w:r>
        <w:instrText xml:space="preserve"> HYPERLINK \l "_bookmark21" </w:instrText>
      </w:r>
      <w:r>
        <w:fldChar w:fldCharType="separate"/>
      </w:r>
      <w:r>
        <w:rPr>
          <w:sz w:val="24"/>
        </w:rPr>
        <w:t>План работы по медицинской профилактике и</w:t>
      </w:r>
      <w:r>
        <w:rPr>
          <w:sz w:val="24"/>
        </w:rPr>
        <w:tab/>
      </w:r>
      <w:r>
        <w:rPr>
          <w:sz w:val="24"/>
        </w:rPr>
        <w:fldChar w:fldCharType="end"/>
      </w:r>
    </w:p>
    <w:p>
      <w:pPr>
        <w:tabs>
          <w:tab w:val="left" w:leader="dot" w:pos="10086"/>
        </w:tabs>
        <w:spacing w:before="98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"_bookmark22" </w:instrText>
      </w:r>
      <w:r>
        <w:fldChar w:fldCharType="separate"/>
      </w:r>
      <w:r>
        <w:rPr>
          <w:sz w:val="24"/>
        </w:rPr>
        <w:t>формированию здорового образа жизни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50</w:t>
      </w:r>
    </w:p>
    <w:p>
      <w:pPr>
        <w:tabs>
          <w:tab w:val="left" w:leader="dot" w:pos="10127"/>
        </w:tabs>
        <w:spacing w:before="100"/>
        <w:ind w:left="698"/>
        <w:rPr>
          <w:sz w:val="20"/>
          <w:lang w:val="ru-RU"/>
        </w:rPr>
      </w:pPr>
      <w:r>
        <w:fldChar w:fldCharType="begin"/>
      </w:r>
      <w:r>
        <w:instrText xml:space="preserve"> HYPERLINK \l "_bookmark25" </w:instrText>
      </w:r>
      <w:r>
        <w:fldChar w:fldCharType="separate"/>
      </w:r>
      <w:r>
        <w:rPr>
          <w:sz w:val="24"/>
          <w:szCs w:val="24"/>
        </w:rPr>
        <w:t xml:space="preserve">План мероприятий по контролю за </w:t>
      </w:r>
      <w:r>
        <w:rPr>
          <w:spacing w:val="-8"/>
          <w:sz w:val="24"/>
          <w:szCs w:val="24"/>
        </w:rPr>
        <w:t>учебно-воспитательным процессом</w:t>
      </w:r>
      <w:r>
        <w:rPr>
          <w:spacing w:val="-8"/>
          <w:sz w:val="24"/>
          <w:szCs w:val="24"/>
        </w:rPr>
        <w:tab/>
      </w:r>
      <w:r>
        <w:rPr>
          <w:sz w:val="24"/>
          <w:szCs w:val="24"/>
        </w:rPr>
        <w:fldChar w:fldCharType="end"/>
      </w:r>
      <w:r>
        <w:rPr>
          <w:sz w:val="24"/>
          <w:szCs w:val="24"/>
          <w:lang w:val="ru-RU"/>
        </w:rPr>
        <w:t>51</w:t>
      </w:r>
    </w:p>
    <w:p>
      <w:pPr>
        <w:rPr>
          <w:sz w:val="20"/>
        </w:rPr>
        <w:sectPr>
          <w:footerReference r:id="rId3" w:type="default"/>
          <w:pgSz w:w="11910" w:h="16840"/>
          <w:pgMar w:top="1040" w:right="320" w:bottom="1080" w:left="720" w:header="0" w:footer="884" w:gutter="0"/>
          <w:pgNumType w:start="2"/>
          <w:cols w:space="720" w:num="1"/>
        </w:sectPr>
      </w:pPr>
    </w:p>
    <w:p>
      <w:pPr>
        <w:pStyle w:val="3"/>
        <w:spacing w:before="75"/>
        <w:ind w:left="3341"/>
      </w:pPr>
      <w:bookmarkStart w:id="0" w:name="_bookmark0"/>
      <w:bookmarkEnd w:id="0"/>
      <w:r>
        <w:rPr>
          <w:color w:val="365F91"/>
        </w:rPr>
        <w:t>Циклограмма работы колледжа</w:t>
      </w: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24"/>
        </w:rPr>
      </w:pPr>
    </w:p>
    <w:tbl>
      <w:tblPr>
        <w:tblStyle w:val="5"/>
        <w:tblW w:w="9921" w:type="dxa"/>
        <w:tblInd w:w="5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4396"/>
        <w:gridCol w:w="2127"/>
        <w:gridCol w:w="25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382"/>
              <w:rPr>
                <w:sz w:val="24"/>
              </w:rPr>
            </w:pPr>
            <w:r>
              <w:rPr>
                <w:sz w:val="24"/>
              </w:rPr>
              <w:t>Цикличность</w:t>
            </w:r>
          </w:p>
          <w:p>
            <w:pPr>
              <w:pStyle w:val="8"/>
              <w:spacing w:line="264" w:lineRule="exact"/>
              <w:ind w:left="46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50" w:type="dxa"/>
          </w:tcPr>
          <w:p>
            <w:pPr>
              <w:pStyle w:val="8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96" w:type="dxa"/>
          </w:tcPr>
          <w:p>
            <w:pPr>
              <w:pStyle w:val="8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Совет Колледжа</w:t>
            </w:r>
          </w:p>
        </w:tc>
        <w:tc>
          <w:tcPr>
            <w:tcW w:w="2127" w:type="dxa"/>
          </w:tcPr>
          <w:p>
            <w:pPr>
              <w:pStyle w:val="8"/>
              <w:spacing w:line="258" w:lineRule="exact"/>
              <w:ind w:left="248"/>
              <w:rPr>
                <w:sz w:val="24"/>
              </w:rPr>
            </w:pPr>
            <w:r>
              <w:rPr>
                <w:sz w:val="24"/>
              </w:rPr>
              <w:t>1 раз в 3 месяца</w:t>
            </w:r>
          </w:p>
        </w:tc>
        <w:tc>
          <w:tcPr>
            <w:tcW w:w="2548" w:type="dxa"/>
          </w:tcPr>
          <w:p>
            <w:pPr>
              <w:pStyle w:val="8"/>
              <w:spacing w:line="25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Административного Совета</w:t>
            </w:r>
          </w:p>
        </w:tc>
        <w:tc>
          <w:tcPr>
            <w:tcW w:w="2127" w:type="dxa"/>
          </w:tcPr>
          <w:p>
            <w:pPr>
              <w:pStyle w:val="8"/>
              <w:tabs>
                <w:tab w:val="left" w:pos="475"/>
                <w:tab w:val="left" w:pos="1046"/>
                <w:tab w:val="left" w:pos="1411"/>
              </w:tabs>
              <w:ind w:left="106"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месяц (первые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числа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Педагогического совета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 раза в семестр</w:t>
            </w:r>
          </w:p>
          <w:p>
            <w:pPr>
              <w:pStyle w:val="8"/>
              <w:tabs>
                <w:tab w:val="left" w:pos="1246"/>
              </w:tabs>
              <w:spacing w:line="270" w:lineRule="atLeast"/>
              <w:ind w:left="106" w:right="100"/>
              <w:rPr>
                <w:sz w:val="24"/>
              </w:rPr>
            </w:pPr>
            <w:r>
              <w:rPr>
                <w:sz w:val="24"/>
              </w:rPr>
              <w:t>(3-ый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четверг </w:t>
            </w: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50" w:type="dxa"/>
          </w:tcPr>
          <w:p>
            <w:pPr>
              <w:pStyle w:val="8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96" w:type="dxa"/>
          </w:tcPr>
          <w:p>
            <w:pPr>
              <w:pStyle w:val="8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Методического совета</w:t>
            </w:r>
          </w:p>
        </w:tc>
        <w:tc>
          <w:tcPr>
            <w:tcW w:w="2127" w:type="dxa"/>
          </w:tcPr>
          <w:p>
            <w:pPr>
              <w:pStyle w:val="8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два месяца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</w:p>
          <w:p>
            <w:pPr>
              <w:pStyle w:val="8"/>
              <w:spacing w:line="256" w:lineRule="exact"/>
              <w:ind w:left="183" w:right="179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96" w:type="dxa"/>
          </w:tcPr>
          <w:p>
            <w:pPr>
              <w:pStyle w:val="8"/>
              <w:ind w:left="107" w:right="986"/>
              <w:rPr>
                <w:sz w:val="24"/>
              </w:rPr>
            </w:pPr>
            <w:r>
              <w:rPr>
                <w:sz w:val="24"/>
              </w:rPr>
              <w:t>Заседания предметно-цикловых комиссий</w:t>
            </w:r>
          </w:p>
        </w:tc>
        <w:tc>
          <w:tcPr>
            <w:tcW w:w="2127" w:type="dxa"/>
          </w:tcPr>
          <w:p>
            <w:pPr>
              <w:pStyle w:val="8"/>
              <w:tabs>
                <w:tab w:val="left" w:pos="1246"/>
              </w:tabs>
              <w:ind w:left="106" w:right="98"/>
              <w:rPr>
                <w:sz w:val="24"/>
              </w:rPr>
            </w:pPr>
            <w:r>
              <w:rPr>
                <w:sz w:val="24"/>
              </w:rPr>
              <w:t>1 раз в два месяца (4-ый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четверг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классных</w:t>
            </w:r>
          </w:p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Руководителей(кураторов)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</w:p>
          <w:p>
            <w:pPr>
              <w:pStyle w:val="8"/>
              <w:spacing w:line="264" w:lineRule="exact"/>
              <w:ind w:left="233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по профилактике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 мере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233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  <w:p>
            <w:pPr>
              <w:pStyle w:val="8"/>
              <w:spacing w:line="264" w:lineRule="exact"/>
              <w:ind w:left="204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850" w:type="dxa"/>
          </w:tcPr>
          <w:p>
            <w:pPr>
              <w:pStyle w:val="8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96" w:type="dxa"/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по движению контингента</w:t>
            </w:r>
          </w:p>
        </w:tc>
        <w:tc>
          <w:tcPr>
            <w:tcW w:w="2127" w:type="dxa"/>
          </w:tcPr>
          <w:p>
            <w:pPr>
              <w:pStyle w:val="8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(1 день месяца)</w:t>
            </w:r>
          </w:p>
        </w:tc>
        <w:tc>
          <w:tcPr>
            <w:tcW w:w="2548" w:type="dxa"/>
          </w:tcPr>
          <w:p>
            <w:pPr>
              <w:pStyle w:val="8"/>
              <w:spacing w:line="270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физоргов</w:t>
            </w:r>
          </w:p>
        </w:tc>
        <w:tc>
          <w:tcPr>
            <w:tcW w:w="2127" w:type="dxa"/>
          </w:tcPr>
          <w:p>
            <w:pPr>
              <w:pStyle w:val="8"/>
              <w:ind w:left="106" w:right="202"/>
              <w:rPr>
                <w:sz w:val="24"/>
              </w:rPr>
            </w:pPr>
            <w:r>
              <w:rPr>
                <w:sz w:val="24"/>
              </w:rPr>
              <w:t>1 раз в месяц (последние числа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8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по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96" w:type="dxa"/>
          </w:tcPr>
          <w:p>
            <w:pPr>
              <w:pStyle w:val="8"/>
              <w:tabs>
                <w:tab w:val="left" w:pos="1505"/>
                <w:tab w:val="left" w:pos="3342"/>
              </w:tabs>
              <w:ind w:left="107" w:right="103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</w:p>
        </w:tc>
        <w:tc>
          <w:tcPr>
            <w:tcW w:w="2127" w:type="dxa"/>
          </w:tcPr>
          <w:p>
            <w:pPr>
              <w:pStyle w:val="8"/>
              <w:ind w:left="106" w:right="326"/>
              <w:rPr>
                <w:sz w:val="24"/>
              </w:rPr>
            </w:pPr>
            <w:r>
              <w:rPr>
                <w:sz w:val="24"/>
              </w:rPr>
              <w:t>2 раза в семестр (2-ый вторник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</w:tc>
      </w:tr>
    </w:tbl>
    <w:p>
      <w:pPr>
        <w:spacing w:line="268" w:lineRule="exact"/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8"/>
        <w:ind w:left="2743"/>
      </w:pPr>
      <w:bookmarkStart w:id="1" w:name="_bookmark1"/>
      <w:bookmarkEnd w:id="1"/>
      <w:r>
        <w:rPr>
          <w:color w:val="365F91"/>
        </w:rPr>
        <w:t>План работы Административного совета</w:t>
      </w:r>
    </w:p>
    <w:p>
      <w:pPr>
        <w:pStyle w:val="3"/>
      </w:pP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80"/>
        <w:gridCol w:w="2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08" w:type="dxa"/>
          </w:tcPr>
          <w:p>
            <w:pPr>
              <w:pStyle w:val="8"/>
              <w:spacing w:line="275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380" w:type="dxa"/>
          </w:tcPr>
          <w:p>
            <w:pPr>
              <w:pStyle w:val="8"/>
              <w:spacing w:before="157"/>
              <w:ind w:left="1072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Вопросы, выносимые на рассмотрение</w:t>
            </w:r>
          </w:p>
        </w:tc>
        <w:tc>
          <w:tcPr>
            <w:tcW w:w="2979" w:type="dxa"/>
          </w:tcPr>
          <w:p>
            <w:pPr>
              <w:pStyle w:val="8"/>
              <w:spacing w:before="157"/>
              <w:ind w:left="684" w:right="5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2"/>
              <w:ind w:left="4361" w:right="43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7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готовности колледжа к началу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учебного года и отопительному сезону</w:t>
            </w:r>
          </w:p>
        </w:tc>
        <w:tc>
          <w:tcPr>
            <w:tcW w:w="2979" w:type="dxa"/>
            <w:tcBorders>
              <w:left w:val="single" w:color="000000" w:sz="4" w:space="0"/>
            </w:tcBorders>
          </w:tcPr>
          <w:p>
            <w:pPr>
              <w:pStyle w:val="8"/>
              <w:spacing w:line="270" w:lineRule="exact"/>
              <w:ind w:left="1061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before="43"/>
              <w:ind w:left="142" w:firstLine="28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before="38" w:line="270" w:lineRule="atLeast"/>
              <w:ind w:left="84" w:right="44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1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40"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Итоги государственной итоговой аттестации выпускников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года и мероприятия по организации и проведению государственной итоговой аттестации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году</w:t>
            </w:r>
          </w:p>
        </w:tc>
        <w:tc>
          <w:tcPr>
            <w:tcW w:w="2979" w:type="dxa"/>
            <w:tcBorders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О результатах приёма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году и мероприятиях по</w:t>
            </w:r>
          </w:p>
          <w:p>
            <w:pPr>
              <w:pStyle w:val="8"/>
              <w:spacing w:before="7" w:line="31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организации профориентационной работы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93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708" w:type="dxa"/>
            <w:tcBorders>
              <w:top w:val="single" w:color="000000" w:sz="6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1" w:line="276" w:lineRule="auto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 проекте контрольных цифр приёма  </w:t>
            </w:r>
            <w:r>
              <w:rPr>
                <w:sz w:val="24"/>
                <w:lang w:val="ru-RU"/>
              </w:rPr>
              <w:t xml:space="preserve">на </w:t>
            </w: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1-2022 учебный</w:t>
            </w:r>
            <w:r>
              <w:rPr>
                <w:sz w:val="24"/>
              </w:rPr>
              <w:t xml:space="preserve"> год, представленных на конкурс в Министерство </w:t>
            </w:r>
            <w:r>
              <w:rPr>
                <w:sz w:val="24"/>
                <w:lang w:val="ru-RU"/>
              </w:rPr>
              <w:t>труда, занятости и социальной защиты</w:t>
            </w:r>
            <w:r>
              <w:rPr>
                <w:sz w:val="24"/>
              </w:rPr>
              <w:t xml:space="preserve"> Республики Татарстан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94" w:right="72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>Директор</w:t>
            </w:r>
            <w:r>
              <w:rPr>
                <w:i/>
                <w:sz w:val="24"/>
                <w:lang w:val="ru-RU"/>
              </w:rPr>
              <w:t>,заместители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4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21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12"/>
              <w:ind w:left="117"/>
              <w:rPr>
                <w:sz w:val="24"/>
              </w:rPr>
            </w:pPr>
            <w:r>
              <w:rPr>
                <w:sz w:val="24"/>
              </w:rPr>
              <w:t>О формировании графика отпусков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2979" w:type="dxa"/>
            <w:tcBorders>
              <w:left w:val="single" w:color="000000" w:sz="4" w:space="0"/>
            </w:tcBorders>
          </w:tcPr>
          <w:p>
            <w:pPr>
              <w:pStyle w:val="8"/>
              <w:spacing w:before="212"/>
              <w:ind w:left="57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23"/>
              <w:ind w:left="4361" w:right="436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708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1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863"/>
                <w:tab w:val="left" w:pos="2537"/>
                <w:tab w:val="left" w:pos="3580"/>
              </w:tabs>
              <w:spacing w:before="94" w:line="276" w:lineRule="auto"/>
              <w:ind w:left="115" w:right="83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исполнении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финансово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-хозяйственной деятельности и государственного задания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году</w:t>
            </w:r>
          </w:p>
        </w:tc>
        <w:tc>
          <w:tcPr>
            <w:tcW w:w="2979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94" w:line="276" w:lineRule="auto"/>
              <w:ind w:left="586" w:right="414" w:firstLine="47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 главный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708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Об утверждении графика отпусков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2979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spacing w:before="147" w:line="276" w:lineRule="auto"/>
              <w:ind w:left="175" w:firstLine="883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 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4"/>
              <w:ind w:left="4361" w:right="436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spacing w:before="219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19"/>
              <w:ind w:left="115"/>
              <w:rPr>
                <w:sz w:val="24"/>
              </w:rPr>
            </w:pPr>
            <w:r>
              <w:rPr>
                <w:sz w:val="24"/>
              </w:rPr>
              <w:t>Об организации самообследования колледжа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before="219"/>
              <w:ind w:left="21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14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5" w:line="276" w:lineRule="auto"/>
              <w:ind w:left="117" w:right="389"/>
              <w:rPr>
                <w:sz w:val="24"/>
              </w:rPr>
            </w:pPr>
            <w:r>
              <w:rPr>
                <w:sz w:val="24"/>
              </w:rPr>
              <w:t>О плане финансово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хозяйственной деятельности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2979" w:type="dxa"/>
            <w:tcBorders>
              <w:lef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ind w:left="76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главный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067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5"/>
              <w:ind w:left="4677" w:right="467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80"/>
        <w:gridCol w:w="2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"/>
              <w:rPr>
                <w:rFonts w:ascii="Arial"/>
                <w:b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96" w:line="276" w:lineRule="auto"/>
              <w:ind w:left="115" w:right="83"/>
              <w:rPr>
                <w:sz w:val="24"/>
              </w:rPr>
            </w:pPr>
            <w:r>
              <w:rPr>
                <w:sz w:val="24"/>
              </w:rPr>
              <w:t>О кадровом обеспечении образовательного процесса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979" w:type="dxa"/>
            <w:tcBorders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</w:rPr>
            </w:pPr>
          </w:p>
          <w:p>
            <w:pPr>
              <w:pStyle w:val="8"/>
              <w:ind w:left="82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708" w:type="dxa"/>
            <w:tcBorders>
              <w:top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О состоянии прохождения стажировок преподавателями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6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82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3"/>
              <w:ind w:left="4361" w:right="435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планах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297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03"/>
              <w:ind w:left="202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before="41"/>
              <w:ind w:left="199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708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7"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 подготовке к 2020/2021 учебному году и отопительному сезону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spacing w:line="265" w:lineRule="exact"/>
              <w:ind w:left="202" w:firstLine="22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before="7" w:line="310" w:lineRule="atLeast"/>
              <w:ind w:left="202" w:right="44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3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О ходе выполнения мероприятий по подготовке и проведению государственной итоговой аттестации выпускников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067" w:type="dxa"/>
            <w:gridSpan w:val="3"/>
          </w:tcPr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Cs/>
                <w:sz w:val="24"/>
              </w:rPr>
              <w:t>ИЮНЬ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 торжественному мероприятию по вручению дипломов выпускникам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Летняя занятость студентов и трудоустройство выпускников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 зам. директора по УВР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440"/>
      </w:pPr>
      <w:bookmarkStart w:id="2" w:name="_bookmark2"/>
      <w:bookmarkEnd w:id="2"/>
      <w:r>
        <w:rPr>
          <w:color w:val="365F91"/>
        </w:rPr>
        <w:t>План работы Совета колледжа</w:t>
      </w:r>
    </w:p>
    <w:p>
      <w:pPr>
        <w:pStyle w:val="3"/>
        <w:spacing w:before="3"/>
      </w:pP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80"/>
        <w:gridCol w:w="2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08" w:type="dxa"/>
          </w:tcPr>
          <w:p>
            <w:pPr>
              <w:pStyle w:val="8"/>
              <w:spacing w:line="275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380" w:type="dxa"/>
          </w:tcPr>
          <w:p>
            <w:pPr>
              <w:pStyle w:val="8"/>
              <w:spacing w:before="157"/>
              <w:ind w:left="1072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Вопросы, выносимые на рассмотрение</w:t>
            </w:r>
          </w:p>
        </w:tc>
        <w:tc>
          <w:tcPr>
            <w:tcW w:w="2979" w:type="dxa"/>
          </w:tcPr>
          <w:p>
            <w:pPr>
              <w:pStyle w:val="8"/>
              <w:spacing w:before="157"/>
              <w:ind w:left="64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4"/>
              <w:ind w:left="4319" w:right="439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427"/>
              </w:tabs>
              <w:ind w:right="82" w:firstLine="0"/>
              <w:rPr>
                <w:sz w:val="24"/>
              </w:rPr>
            </w:pPr>
            <w:r>
              <w:rPr>
                <w:sz w:val="24"/>
              </w:rPr>
              <w:t>О рассмотрении плана работы Совета колледжа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год. Задачи работы Совета Колледжа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418"/>
              </w:tabs>
              <w:ind w:right="87" w:firstLine="0"/>
              <w:rPr>
                <w:sz w:val="24"/>
              </w:rPr>
            </w:pPr>
            <w:r>
              <w:rPr>
                <w:sz w:val="24"/>
              </w:rPr>
              <w:t>Утверждение состава Совета колледжа, плана работы, локальных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актов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521"/>
              </w:tabs>
              <w:ind w:right="86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 готовности педагогического коллектива к выполнению государственного заказа (кадровое обеспечение учебного процесса, учебная нагрузка, заведование кабинетами, классное руководство)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58"/>
              </w:tabs>
              <w:ind w:left="357" w:hanging="240"/>
              <w:rPr>
                <w:sz w:val="24"/>
              </w:rPr>
            </w:pPr>
            <w:r>
              <w:rPr>
                <w:sz w:val="24"/>
              </w:rPr>
              <w:t>О состоянии охраны труда, противопожарной</w:t>
            </w:r>
          </w:p>
          <w:p>
            <w:pPr>
              <w:pStyle w:val="8"/>
              <w:spacing w:line="270" w:lineRule="atLeast"/>
              <w:ind w:left="117" w:right="466"/>
              <w:rPr>
                <w:sz w:val="24"/>
              </w:rPr>
            </w:pPr>
            <w:r>
              <w:rPr>
                <w:sz w:val="24"/>
              </w:rPr>
              <w:t>безопасности, и антитеррористической защищенности в колледже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line="516" w:lineRule="auto"/>
              <w:ind w:left="1059" w:right="9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 директор</w:t>
            </w:r>
          </w:p>
          <w:p>
            <w:pPr>
              <w:pStyle w:val="8"/>
              <w:spacing w:line="275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4"/>
              <w:ind w:left="429" w:right="399" w:firstLine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Инженер по ОТ и ТБ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55"/>
              <w:ind w:left="4319" w:right="439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3"/>
              </w:rPr>
            </w:pPr>
          </w:p>
          <w:p>
            <w:pPr>
              <w:pStyle w:val="8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358"/>
              </w:tabs>
              <w:spacing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выполнении плана ФХД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год.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884"/>
              </w:tabs>
              <w:spacing w:line="270" w:lineRule="atLeast"/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 информационного сопровождения образовательного процесса на официальном сайте колледжа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ind w:left="809" w:right="757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гл.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63"/>
              <w:ind w:left="4317" w:right="439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7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3"/>
              </w:numPr>
              <w:tabs>
                <w:tab w:val="left" w:pos="358"/>
              </w:tabs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государственном задании на 202</w:t>
            </w:r>
            <w:r>
              <w:rPr>
                <w:sz w:val="24"/>
                <w:lang w:val="ru-RU"/>
              </w:rPr>
              <w:t xml:space="preserve">1-2022 учебный </w:t>
            </w:r>
            <w:r>
              <w:rPr>
                <w:sz w:val="24"/>
              </w:rPr>
              <w:t>год.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numPr>
                <w:ilvl w:val="0"/>
                <w:numId w:val="3"/>
              </w:numPr>
              <w:tabs>
                <w:tab w:val="left" w:pos="423"/>
              </w:tabs>
              <w:ind w:right="83" w:firstLine="0"/>
              <w:rPr>
                <w:sz w:val="24"/>
              </w:rPr>
            </w:pPr>
            <w:r>
              <w:rPr>
                <w:sz w:val="24"/>
              </w:rPr>
              <w:t>О финансовом обеспечении, материально-техническом оснащении образовательного процесса.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line="270" w:lineRule="exact"/>
              <w:ind w:left="23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гл. бухгалтер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353" w:right="155" w:hanging="14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гл. бухгалтер, заместитель директора по АХЧ</w:t>
            </w:r>
          </w:p>
        </w:tc>
      </w:tr>
    </w:tbl>
    <w:p>
      <w:pPr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950"/>
      </w:pPr>
      <w:bookmarkStart w:id="3" w:name="_bookmark3"/>
      <w:bookmarkEnd w:id="3"/>
      <w:r>
        <w:rPr>
          <w:color w:val="365F91"/>
        </w:rPr>
        <w:t>План работы Педагогического Совета</w:t>
      </w:r>
    </w:p>
    <w:p>
      <w:pPr>
        <w:pStyle w:val="3"/>
        <w:spacing w:before="6"/>
        <w:rPr>
          <w:sz w:val="24"/>
        </w:rPr>
      </w:pPr>
    </w:p>
    <w:tbl>
      <w:tblPr>
        <w:tblStyle w:val="5"/>
        <w:tblW w:w="9853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6488"/>
        <w:gridCol w:w="27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66" w:type="dxa"/>
          </w:tcPr>
          <w:p>
            <w:pPr>
              <w:pStyle w:val="8"/>
              <w:spacing w:before="2" w:line="276" w:lineRule="exact"/>
              <w:ind w:left="107" w:right="65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6488" w:type="dxa"/>
          </w:tcPr>
          <w:p>
            <w:pPr>
              <w:pStyle w:val="8"/>
              <w:spacing w:before="135"/>
              <w:ind w:left="1180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Вопросы, выносимые на рассмотрение</w:t>
            </w:r>
          </w:p>
        </w:tc>
        <w:tc>
          <w:tcPr>
            <w:tcW w:w="2799" w:type="dxa"/>
          </w:tcPr>
          <w:p>
            <w:pPr>
              <w:pStyle w:val="8"/>
              <w:spacing w:before="135"/>
              <w:ind w:left="232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82"/>
              <w:ind w:left="4432" w:right="4375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66" w:type="dxa"/>
          </w:tcPr>
          <w:p>
            <w:pPr>
              <w:pStyle w:val="8"/>
              <w:spacing w:before="152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>
            <w:pPr>
              <w:pStyle w:val="8"/>
              <w:spacing w:before="26" w:line="284" w:lineRule="exact"/>
              <w:ind w:left="107"/>
              <w:rPr>
                <w:sz w:val="24"/>
              </w:rPr>
            </w:pPr>
            <w:r>
              <w:rPr>
                <w:sz w:val="28"/>
              </w:rPr>
              <w:t>1</w:t>
            </w:r>
            <w:r>
              <w:rPr>
                <w:sz w:val="24"/>
              </w:rPr>
              <w:t>. Основные направления деятельности педагогического коллектива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учебный год.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73"/>
              <w:ind w:left="4412" w:right="438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</w:trPr>
        <w:tc>
          <w:tcPr>
            <w:tcW w:w="566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4"/>
              </w:numPr>
              <w:tabs>
                <w:tab w:val="left" w:pos="408"/>
              </w:tabs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подготовке к ГИА выпускников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года.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348"/>
              </w:tabs>
              <w:ind w:left="347" w:hanging="240"/>
              <w:rPr>
                <w:sz w:val="24"/>
              </w:rPr>
            </w:pPr>
            <w:r>
              <w:rPr>
                <w:sz w:val="24"/>
              </w:rPr>
              <w:t>О подготовке к защите курсовых работ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708"/>
                <w:tab w:val="left" w:pos="5125"/>
              </w:tabs>
              <w:ind w:left="347" w:right="75" w:hanging="240"/>
              <w:rPr>
                <w:sz w:val="24"/>
              </w:rPr>
            </w:pPr>
            <w:r>
              <w:rPr>
                <w:sz w:val="24"/>
              </w:rPr>
              <w:t xml:space="preserve">Подготовке     к проведению демонстрационного </w:t>
            </w:r>
          </w:p>
          <w:p>
            <w:pPr>
              <w:pStyle w:val="8"/>
              <w:tabs>
                <w:tab w:val="left" w:pos="708"/>
                <w:tab w:val="left" w:pos="5125"/>
              </w:tabs>
              <w:ind w:left="107" w:right="75"/>
              <w:rPr>
                <w:sz w:val="24"/>
              </w:rPr>
            </w:pPr>
            <w:r>
              <w:rPr>
                <w:sz w:val="24"/>
              </w:rPr>
              <w:t>экзамена  по компетенции «Сварочные технологии»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2799" w:type="dxa"/>
          </w:tcPr>
          <w:p>
            <w:pPr>
              <w:pStyle w:val="8"/>
              <w:ind w:left="280" w:right="25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ТО Зам директора по УПР</w:t>
            </w:r>
          </w:p>
          <w:p>
            <w:pPr>
              <w:pStyle w:val="8"/>
              <w:ind w:left="280" w:right="25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68"/>
              <w:ind w:left="4409" w:right="438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66" w:type="dxa"/>
          </w:tcPr>
          <w:p>
            <w:pPr>
              <w:pStyle w:val="8"/>
              <w:spacing w:before="154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1. Итоги успеваемости и качество знаний за 1 семестр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гг.</w:t>
            </w:r>
          </w:p>
        </w:tc>
        <w:tc>
          <w:tcPr>
            <w:tcW w:w="2799" w:type="dxa"/>
          </w:tcPr>
          <w:p>
            <w:pPr>
              <w:pStyle w:val="8"/>
              <w:spacing w:line="270" w:lineRule="exact"/>
              <w:ind w:left="229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УПР</w:t>
            </w:r>
          </w:p>
          <w:p>
            <w:pPr>
              <w:pStyle w:val="8"/>
              <w:spacing w:line="270" w:lineRule="exact"/>
              <w:ind w:left="229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109"/>
              <w:ind w:left="4432" w:right="437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</w:trPr>
        <w:tc>
          <w:tcPr>
            <w:tcW w:w="566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8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5"/>
              </w:numPr>
              <w:tabs>
                <w:tab w:val="left" w:pos="348"/>
              </w:tabs>
              <w:spacing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подготовке к проведению демонстрационного экзамена</w:t>
            </w:r>
          </w:p>
          <w:p>
            <w:pPr>
              <w:pStyle w:val="8"/>
              <w:numPr>
                <w:ilvl w:val="0"/>
                <w:numId w:val="5"/>
              </w:numPr>
              <w:tabs>
                <w:tab w:val="left" w:pos="34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Результаты самообследования на 01.04.202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  <w:p>
            <w:pPr>
              <w:pStyle w:val="8"/>
              <w:numPr>
                <w:ilvl w:val="0"/>
                <w:numId w:val="5"/>
              </w:numPr>
              <w:tabs>
                <w:tab w:val="left" w:pos="425"/>
              </w:tabs>
              <w:ind w:right="80" w:firstLine="0"/>
              <w:rPr>
                <w:sz w:val="24"/>
              </w:rPr>
            </w:pPr>
            <w:r>
              <w:rPr>
                <w:sz w:val="24"/>
              </w:rPr>
              <w:t>Профилактика правонарушений несовершеннолетних и противодействие экстремизму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449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 коллектива колледжа по использования активных технологий воспитательной работы как фактор и условие развития профессионала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348"/>
              </w:tabs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Анализ готовности студентов выпускных групп к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ГИА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2799" w:type="dxa"/>
          </w:tcPr>
          <w:p>
            <w:pPr>
              <w:pStyle w:val="8"/>
              <w:ind w:left="232" w:right="2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Руководитель СЦК Зам. директора по УВР </w:t>
            </w:r>
          </w:p>
          <w:p>
            <w:pPr>
              <w:pStyle w:val="8"/>
              <w:ind w:left="232" w:right="2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 по</w:t>
            </w:r>
            <w:r>
              <w:rPr>
                <w:i/>
                <w:spacing w:val="-3"/>
                <w:sz w:val="24"/>
              </w:rPr>
              <w:t>У</w:t>
            </w:r>
            <w:r>
              <w:rPr>
                <w:i/>
                <w:sz w:val="24"/>
              </w:rPr>
              <w:t>ВР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70" w:lineRule="atLeast"/>
              <w:ind w:left="251" w:right="219" w:hanging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128"/>
              <w:ind w:left="4411" w:right="4388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66" w:type="dxa"/>
          </w:tcPr>
          <w:p>
            <w:pPr>
              <w:pStyle w:val="8"/>
              <w:spacing w:before="135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8" w:type="dxa"/>
          </w:tcPr>
          <w:p>
            <w:pPr>
              <w:pStyle w:val="8"/>
              <w:tabs>
                <w:tab w:val="left" w:pos="503"/>
                <w:tab w:val="left" w:pos="891"/>
                <w:tab w:val="left" w:pos="1923"/>
                <w:tab w:val="left" w:pos="3168"/>
                <w:tab w:val="left" w:pos="3499"/>
                <w:tab w:val="left" w:pos="4647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допуске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</w:p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66" w:type="dxa"/>
          </w:tcPr>
          <w:p>
            <w:pPr>
              <w:pStyle w:val="8"/>
              <w:spacing w:before="135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7"/>
              </w:numPr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 ИГА, выдача дипломов выпускникам, перевод студентов на следующие курсы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67" w:lineRule="exact"/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5"/>
        <w:ind w:left="2390"/>
      </w:pPr>
      <w:bookmarkStart w:id="4" w:name="_bookmark4"/>
      <w:bookmarkEnd w:id="4"/>
      <w:r>
        <w:rPr>
          <w:color w:val="365F91"/>
        </w:rPr>
        <w:t>План работы Совета кураторов</w:t>
      </w:r>
    </w:p>
    <w:p>
      <w:pPr>
        <w:pStyle w:val="3"/>
        <w:spacing w:before="6"/>
        <w:rPr>
          <w:sz w:val="24"/>
        </w:rPr>
      </w:pPr>
    </w:p>
    <w:tbl>
      <w:tblPr>
        <w:tblStyle w:val="5"/>
        <w:tblW w:w="9798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6757"/>
        <w:gridCol w:w="245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83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19" w:right="8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67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2666" w:right="25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5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4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798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6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1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 работе Совета классных руководителей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</w:t>
            </w:r>
          </w:p>
          <w:p>
            <w:pPr>
              <w:pStyle w:val="8"/>
              <w:spacing w:before="43"/>
              <w:ind w:left="100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5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9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3"/>
              <w:ind w:left="117"/>
              <w:rPr>
                <w:sz w:val="24"/>
              </w:rPr>
            </w:pPr>
            <w:r>
              <w:rPr>
                <w:sz w:val="24"/>
              </w:rPr>
              <w:t>О программе социально-педагогической помощи студентам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43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1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5"/>
              <w:ind w:left="117"/>
              <w:rPr>
                <w:sz w:val="24"/>
              </w:rPr>
            </w:pPr>
            <w:r>
              <w:rPr>
                <w:sz w:val="24"/>
              </w:rPr>
              <w:t>Подготовка социальных паспортов групп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5"/>
              <w:ind w:left="147" w:right="110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8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1"/>
              <w:ind w:left="117"/>
              <w:rPr>
                <w:sz w:val="24"/>
              </w:rPr>
            </w:pPr>
            <w:r>
              <w:rPr>
                <w:sz w:val="24"/>
              </w:rPr>
              <w:t>О мероприятиях по адаптации студентов 1 курса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1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1" w:line="276" w:lineRule="auto"/>
              <w:ind w:right="238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9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00" w:right="294" w:firstLine="16"/>
              <w:rPr>
                <w:sz w:val="24"/>
              </w:rPr>
            </w:pPr>
            <w:r>
              <w:rPr>
                <w:sz w:val="24"/>
              </w:rPr>
              <w:t>О подготовке к общеколледж</w:t>
            </w:r>
            <w:r>
              <w:rPr>
                <w:sz w:val="24"/>
                <w:lang w:val="ru-RU"/>
              </w:rPr>
              <w:t>н</w:t>
            </w:r>
            <w:r>
              <w:rPr>
                <w:sz w:val="24"/>
              </w:rPr>
              <w:t>ому родительскому собранию (для родителей 1 курса)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8" w:lineRule="auto"/>
              <w:ind w:right="21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 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1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 формировании Актива студенческого самоуправления,</w:t>
            </w:r>
          </w:p>
          <w:p>
            <w:pPr>
              <w:pStyle w:val="8"/>
              <w:spacing w:before="43"/>
              <w:ind w:left="100"/>
              <w:rPr>
                <w:sz w:val="24"/>
              </w:rPr>
            </w:pPr>
            <w:r>
              <w:rPr>
                <w:sz w:val="24"/>
              </w:rPr>
              <w:t>Совета общежития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798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9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7" w:line="278" w:lineRule="auto"/>
              <w:ind w:left="100" w:right="237" w:firstLine="16"/>
              <w:rPr>
                <w:sz w:val="24"/>
              </w:rPr>
            </w:pPr>
            <w:r>
              <w:rPr>
                <w:sz w:val="24"/>
              </w:rPr>
              <w:t>Мониторинг интересов, склонностей, социального окружения обучающихся 1 курса.</w:t>
            </w:r>
          </w:p>
          <w:p>
            <w:pPr>
              <w:pStyle w:val="8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 организации занятости обучающихся во внеурочное время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17" w:line="273" w:lineRule="auto"/>
              <w:ind w:left="552" w:right="163" w:hanging="335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 воспитатель</w:t>
            </w:r>
          </w:p>
          <w:p>
            <w:pPr>
              <w:pStyle w:val="8"/>
              <w:spacing w:before="217" w:line="273" w:lineRule="auto"/>
              <w:ind w:left="552" w:right="163" w:hanging="335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Клинический психолог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0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Организация профилактической работы со студентами, требующих особого педагогического внимания, состоящих на учете  ПДН ОМВД России по г. Бавлы, КДН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ЗП Бавлинского муниципального образования 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76" w:lineRule="auto"/>
              <w:ind w:right="162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0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00" w:right="165" w:firstLine="16"/>
              <w:rPr>
                <w:sz w:val="24"/>
              </w:rPr>
            </w:pPr>
            <w:r>
              <w:rPr>
                <w:sz w:val="24"/>
              </w:rPr>
              <w:t>Работа с группой риска, анализ посещаемости и успеваемости, работа по сохранению контингента.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социальный педагог</w:t>
            </w:r>
            <w:r>
              <w:rPr>
                <w:i/>
                <w:sz w:val="24"/>
                <w:lang w:val="ru-RU"/>
              </w:rPr>
              <w:t>,</w:t>
            </w:r>
            <w:r>
              <w:rPr>
                <w:i/>
                <w:sz w:val="24"/>
              </w:rPr>
              <w:t xml:space="preserve"> кураторы,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 w:line="276" w:lineRule="auto"/>
              <w:ind w:left="100" w:right="294" w:firstLine="16"/>
              <w:rPr>
                <w:sz w:val="24"/>
              </w:rPr>
            </w:pPr>
            <w:r>
              <w:rPr>
                <w:sz w:val="24"/>
              </w:rPr>
              <w:t xml:space="preserve">О подготовке к общеколледжному родительскому собранию (для родителей 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курса)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8" w:lineRule="auto"/>
              <w:ind w:left="147" w:right="1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75" w:lineRule="exact"/>
              <w:ind w:left="30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плановых и внеплановых рейдов</w:t>
            </w:r>
          </w:p>
          <w:p>
            <w:pPr>
              <w:pStyle w:val="8"/>
              <w:spacing w:before="40"/>
              <w:ind w:left="100"/>
              <w:rPr>
                <w:sz w:val="24"/>
              </w:rPr>
            </w:pPr>
            <w:r>
              <w:rPr>
                <w:sz w:val="24"/>
              </w:rPr>
              <w:t xml:space="preserve">«Подросток в общежитии» 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2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3"/>
              <w:ind w:left="147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100" w:left="720" w:header="0" w:footer="884" w:gutter="0"/>
          <w:cols w:space="720" w:num="1"/>
        </w:sectPr>
      </w:pPr>
    </w:p>
    <w:tbl>
      <w:tblPr>
        <w:tblStyle w:val="5"/>
        <w:tblW w:w="979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6757"/>
        <w:gridCol w:w="24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675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0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8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6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5" w:line="276" w:lineRule="auto"/>
              <w:ind w:left="100" w:right="1608" w:firstLine="16"/>
              <w:rPr>
                <w:sz w:val="24"/>
              </w:rPr>
            </w:pPr>
            <w:r>
              <w:rPr>
                <w:sz w:val="24"/>
              </w:rPr>
              <w:t>О подготовке мероприятий и профилактических акций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УВР</w:t>
            </w:r>
          </w:p>
          <w:p>
            <w:pPr>
              <w:pStyle w:val="8"/>
              <w:spacing w:before="163"/>
              <w:ind w:right="298"/>
              <w:jc w:val="right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right="777" w:firstLine="16"/>
              <w:rPr>
                <w:sz w:val="24"/>
              </w:rPr>
            </w:pPr>
            <w:r>
              <w:rPr>
                <w:sz w:val="24"/>
              </w:rPr>
              <w:t>Анализ работы по программе социально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-педагогической помощи студентам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УВР</w:t>
            </w:r>
          </w:p>
          <w:p>
            <w:pPr>
              <w:pStyle w:val="8"/>
              <w:spacing w:line="272" w:lineRule="exact"/>
              <w:ind w:left="324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right="294" w:firstLine="16"/>
              <w:rPr>
                <w:sz w:val="24"/>
              </w:rPr>
            </w:pPr>
            <w:r>
              <w:rPr>
                <w:sz w:val="24"/>
              </w:rPr>
              <w:t>О подготовке к общеколледж</w:t>
            </w:r>
            <w:r>
              <w:rPr>
                <w:sz w:val="24"/>
                <w:lang w:val="ru-RU"/>
              </w:rPr>
              <w:t>н</w:t>
            </w:r>
            <w:r>
              <w:rPr>
                <w:sz w:val="24"/>
              </w:rPr>
              <w:t>ому родительскому собранию (для родителей 3</w:t>
            </w:r>
            <w:r>
              <w:rPr>
                <w:sz w:val="24"/>
                <w:lang w:val="ru-RU"/>
              </w:rPr>
              <w:t>и 4</w:t>
            </w:r>
            <w:r>
              <w:rPr>
                <w:sz w:val="24"/>
              </w:rPr>
              <w:t xml:space="preserve"> курс</w:t>
            </w:r>
            <w:r>
              <w:rPr>
                <w:sz w:val="24"/>
                <w:lang w:val="ru-RU"/>
              </w:rPr>
              <w:t>ов</w:t>
            </w:r>
            <w:r>
              <w:rPr>
                <w:sz w:val="24"/>
              </w:rPr>
              <w:t>)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6"/>
              <w:ind w:left="4268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 итогах проведения профилактической акции , участии студентов в городских мероприятиях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ind w:right="2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67"/>
              <w:ind w:left="117"/>
              <w:rPr>
                <w:sz w:val="24"/>
              </w:rPr>
            </w:pPr>
            <w:r>
              <w:rPr>
                <w:sz w:val="24"/>
              </w:rPr>
              <w:t>О результатах адаптации студентов первого курса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67"/>
              <w:ind w:right="377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1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15"/>
              <w:ind w:left="177"/>
              <w:rPr>
                <w:sz w:val="24"/>
              </w:rPr>
            </w:pPr>
            <w:r>
              <w:rPr>
                <w:sz w:val="24"/>
              </w:rPr>
              <w:t>Рекомендации по подготовке отчетных материалов за 1 семестр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15"/>
              <w:ind w:right="2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line="278" w:lineRule="auto"/>
              <w:ind w:left="100" w:firstLine="16"/>
              <w:rPr>
                <w:sz w:val="24"/>
              </w:rPr>
            </w:pPr>
            <w:r>
              <w:rPr>
                <w:sz w:val="24"/>
              </w:rPr>
              <w:t>Работа с группой риска, анализ посещаемости и успеваемости, работа по сохранению контингента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ind w:left="147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9" w:line="276" w:lineRule="auto"/>
              <w:ind w:left="100" w:right="513" w:firstLine="16"/>
              <w:rPr>
                <w:sz w:val="24"/>
              </w:rPr>
            </w:pPr>
            <w:r>
              <w:rPr>
                <w:sz w:val="24"/>
              </w:rPr>
              <w:t>Работа классных руководителей в общежитии, выявленные проблемы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552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2"/>
              <w:ind w:left="4268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22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63" w:line="278" w:lineRule="auto"/>
              <w:ind w:left="100" w:right="447" w:firstLine="16"/>
              <w:rPr>
                <w:sz w:val="24"/>
              </w:rPr>
            </w:pPr>
            <w:r>
              <w:rPr>
                <w:sz w:val="24"/>
              </w:rPr>
              <w:t>Об итогах реализации планов воспитательных мероприятий классными руководителями за 1 семестр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223"/>
              <w:ind w:right="2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Анализ деятельности Активов студенческих групп за 1</w:t>
            </w:r>
          </w:p>
          <w:p>
            <w:pPr>
              <w:pStyle w:val="8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47"/>
              <w:ind w:right="32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96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96"/>
              <w:ind w:left="117"/>
              <w:rPr>
                <w:sz w:val="24"/>
              </w:rPr>
            </w:pPr>
            <w:r>
              <w:rPr>
                <w:sz w:val="24"/>
              </w:rPr>
              <w:t>Анализ деятельности Совета общежития за 1 полугодие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6"/>
              <w:ind w:left="528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22" w:right="1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и проведение родительских собраний (</w:t>
            </w:r>
            <w:r>
              <w:rPr>
                <w:sz w:val="24"/>
                <w:lang w:val="ru-RU"/>
              </w:rPr>
              <w:t>1-4 курсы</w:t>
            </w:r>
            <w:r>
              <w:rPr>
                <w:sz w:val="24"/>
              </w:rPr>
              <w:t>)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675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67" w:lineRule="exact"/>
              <w:ind w:left="125" w:right="13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8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164" w:line="278" w:lineRule="auto"/>
              <w:ind w:left="100" w:right="27" w:firstLine="16"/>
              <w:rPr>
                <w:sz w:val="24"/>
              </w:rPr>
            </w:pPr>
            <w:r>
              <w:rPr>
                <w:sz w:val="24"/>
              </w:rPr>
              <w:t>Оценка результатов работы по ликвидации задолженностей за 1 семестр.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47" w:right="1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2" w:lineRule="exact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9" w:line="310" w:lineRule="atLeast"/>
              <w:ind w:left="100" w:right="461"/>
              <w:rPr>
                <w:sz w:val="24"/>
              </w:rPr>
            </w:pPr>
            <w:r>
              <w:rPr>
                <w:sz w:val="24"/>
              </w:rPr>
              <w:t>О подготовке к выпуску</w:t>
            </w:r>
            <w:r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 xml:space="preserve"> Рекомендации кураторам по подготовке торжественного мероприятия. Подготовка ходатайств на награждение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ind w:left="147" w:right="109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firstLine="16"/>
              <w:rPr>
                <w:sz w:val="24"/>
              </w:rPr>
            </w:pPr>
            <w:r>
              <w:rPr>
                <w:sz w:val="24"/>
              </w:rPr>
              <w:t>О проведении анкетирования потребителей образовательных услуг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УР</w:t>
            </w:r>
          </w:p>
          <w:p>
            <w:pPr>
              <w:pStyle w:val="8"/>
              <w:ind w:left="324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" w:line="320" w:lineRule="exact"/>
              <w:ind w:left="523" w:right="466" w:firstLine="22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6" w:lineRule="auto"/>
              <w:ind w:left="100" w:right="198" w:firstLine="16"/>
              <w:rPr>
                <w:sz w:val="24"/>
              </w:rPr>
            </w:pPr>
            <w:r>
              <w:rPr>
                <w:sz w:val="24"/>
              </w:rPr>
              <w:t>О подготовке и проведении общеколледжного родительского собрания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324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4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164" w:line="278" w:lineRule="auto"/>
              <w:ind w:left="100" w:right="207" w:firstLine="16"/>
              <w:rPr>
                <w:sz w:val="24"/>
              </w:rPr>
            </w:pPr>
            <w:r>
              <w:rPr>
                <w:sz w:val="24"/>
              </w:rPr>
              <w:t>Оценка результатов работы по ликвидации задолженностей за 1ый семестр.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47" w:right="1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2" w:lineRule="exact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О подготовке к Последнему Звонку, Рекомендации классным</w:t>
            </w:r>
          </w:p>
          <w:p>
            <w:pPr>
              <w:pStyle w:val="8"/>
              <w:spacing w:before="9" w:line="310" w:lineRule="atLeast"/>
              <w:ind w:left="100" w:right="461"/>
              <w:rPr>
                <w:sz w:val="24"/>
              </w:rPr>
            </w:pPr>
            <w:r>
              <w:rPr>
                <w:sz w:val="24"/>
              </w:rPr>
              <w:t>руководителям по подготовке торжественного мероприятия Подготовка ходатайств на награждение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ind w:left="147" w:right="109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firstLine="16"/>
              <w:rPr>
                <w:sz w:val="24"/>
              </w:rPr>
            </w:pPr>
            <w:r>
              <w:rPr>
                <w:sz w:val="24"/>
              </w:rPr>
              <w:t>О проведении анкетирования потребителей образовательных услуг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324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" w:line="320" w:lineRule="exact"/>
              <w:ind w:right="466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4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Результаты работы студенческого актива, Совета по</w:t>
            </w:r>
          </w:p>
          <w:p>
            <w:pPr>
              <w:pStyle w:val="8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47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0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03"/>
              <w:ind w:left="117"/>
              <w:rPr>
                <w:sz w:val="24"/>
              </w:rPr>
            </w:pPr>
            <w:r>
              <w:rPr>
                <w:sz w:val="24"/>
              </w:rPr>
              <w:t>Предварительный прогноз летнего отдыха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03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21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60" w:line="276" w:lineRule="auto"/>
              <w:ind w:left="100" w:right="686" w:firstLine="16"/>
              <w:rPr>
                <w:sz w:val="24"/>
              </w:rPr>
            </w:pPr>
            <w:r>
              <w:rPr>
                <w:sz w:val="24"/>
              </w:rPr>
              <w:t>Рекомендации по подготовке классными руководителями отчетной документации за учебный год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219"/>
              <w:ind w:left="147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1"/>
              <w:ind w:left="4637" w:right="4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9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39" w:line="276" w:lineRule="auto"/>
              <w:ind w:left="100" w:right="724" w:firstLine="16"/>
              <w:rPr>
                <w:sz w:val="24"/>
              </w:rPr>
            </w:pPr>
            <w:r>
              <w:rPr>
                <w:sz w:val="24"/>
              </w:rPr>
              <w:t>Подготовка к отчету по итогам года. Рекомендации по планированию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39" w:line="276" w:lineRule="auto"/>
              <w:ind w:left="482" w:right="177" w:hanging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9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97"/>
              <w:ind w:left="117"/>
              <w:rPr>
                <w:sz w:val="24"/>
              </w:rPr>
            </w:pPr>
            <w:r>
              <w:rPr>
                <w:sz w:val="24"/>
              </w:rPr>
              <w:t>Подведение итогов работы Совета кураторов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36" w:line="278" w:lineRule="auto"/>
              <w:ind w:left="482" w:right="177" w:hanging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583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  <w:tcBorders>
              <w:bottom w:val="single" w:color="000000" w:sz="12" w:space="0"/>
            </w:tcBorders>
          </w:tcPr>
          <w:p>
            <w:pPr>
              <w:pStyle w:val="8"/>
              <w:spacing w:before="195"/>
              <w:ind w:left="117"/>
              <w:rPr>
                <w:sz w:val="24"/>
              </w:rPr>
            </w:pPr>
            <w:r>
              <w:rPr>
                <w:sz w:val="24"/>
              </w:rPr>
              <w:t>Анализ проведения праздничных мероприятий в мае</w:t>
            </w:r>
          </w:p>
        </w:tc>
        <w:tc>
          <w:tcPr>
            <w:tcW w:w="2458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6" w:line="276" w:lineRule="auto"/>
              <w:ind w:left="482" w:right="177" w:hanging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УПР,Зам.директора по УВР</w:t>
            </w:r>
          </w:p>
        </w:tc>
      </w:tr>
    </w:tbl>
    <w:p>
      <w:pPr>
        <w:spacing w:line="276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285" w:right="896" w:hanging="3222"/>
      </w:pPr>
      <w:bookmarkStart w:id="5" w:name="_bookmark5"/>
      <w:bookmarkEnd w:id="5"/>
      <w:r>
        <w:rPr>
          <w:color w:val="365F91"/>
        </w:rPr>
        <w:t xml:space="preserve">План мероприятий по организации и ведению учебного процесса </w:t>
      </w:r>
    </w:p>
    <w:p>
      <w:pPr>
        <w:pStyle w:val="3"/>
        <w:rPr>
          <w:sz w:val="24"/>
        </w:rPr>
      </w:pPr>
    </w:p>
    <w:tbl>
      <w:tblPr>
        <w:tblStyle w:val="5"/>
        <w:tblW w:w="9748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79" w:right="14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07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780" w:right="1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16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2" w:type="dxa"/>
            <w:tcBorders>
              <w:left w:val="single" w:color="000000" w:sz="4" w:space="0"/>
            </w:tcBorders>
          </w:tcPr>
          <w:p>
            <w:pPr>
              <w:pStyle w:val="8"/>
              <w:spacing w:line="275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748" w:type="dxa"/>
            <w:gridSpan w:val="4"/>
            <w:tcBorders>
              <w:bottom w:val="single" w:color="000000" w:sz="4" w:space="0"/>
            </w:tcBorders>
          </w:tcPr>
          <w:p>
            <w:pPr>
              <w:pStyle w:val="8"/>
              <w:spacing w:before="137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к новому учебному году: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96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приказ о тарификации для очной формы обучения по</w:t>
            </w:r>
            <w:r>
              <w:rPr>
                <w:spacing w:val="55"/>
                <w:sz w:val="24"/>
              </w:rPr>
              <w:t xml:space="preserve"> профессиям </w:t>
            </w:r>
            <w:r>
              <w:rPr>
                <w:sz w:val="24"/>
              </w:rPr>
              <w:t>специальностям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8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приказ о формировании учебных групп, 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79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утверждение графиков учебного процесса по курсам,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57"/>
              </w:tabs>
              <w:spacing w:before="1"/>
              <w:ind w:left="256" w:hanging="139"/>
              <w:rPr>
                <w:sz w:val="24"/>
              </w:rPr>
            </w:pPr>
            <w:r>
              <w:rPr>
                <w:sz w:val="24"/>
              </w:rPr>
              <w:t>режима работы,</w:t>
            </w:r>
          </w:p>
          <w:p>
            <w:pPr>
              <w:pStyle w:val="8"/>
              <w:tabs>
                <w:tab w:val="left" w:pos="548"/>
              </w:tabs>
              <w:ind w:left="117" w:right="93"/>
              <w:jc w:val="both"/>
              <w:rPr>
                <w:sz w:val="24"/>
              </w:rPr>
            </w:pPr>
            <w:r>
              <w:rPr>
                <w:sz w:val="24"/>
              </w:rPr>
              <w:t>- утверждение расписания уроков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65"/>
                <w:tab w:val="left" w:pos="2425"/>
                <w:tab w:val="left" w:pos="4128"/>
              </w:tabs>
              <w:spacing w:line="270" w:lineRule="atLeast"/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журналы учебных групп, журналы учета посещаемости,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зачетные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книжки, студенческие билеты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244"/>
              <w:rPr>
                <w:sz w:val="24"/>
              </w:rPr>
            </w:pPr>
            <w:r>
              <w:rPr>
                <w:sz w:val="24"/>
              </w:rPr>
              <w:t>До20.09.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30"/>
              <w:ind w:left="273"/>
              <w:rPr>
                <w:sz w:val="24"/>
              </w:rPr>
            </w:pPr>
            <w:r>
              <w:rPr>
                <w:sz w:val="24"/>
              </w:rPr>
              <w:t>До20.09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8"/>
              <w:ind w:left="273"/>
              <w:rPr>
                <w:sz w:val="24"/>
              </w:rPr>
            </w:pPr>
            <w:r>
              <w:rPr>
                <w:sz w:val="24"/>
              </w:rPr>
              <w:t>До20.09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273"/>
              <w:rPr>
                <w:sz w:val="24"/>
              </w:rPr>
            </w:pPr>
            <w:r>
              <w:rPr>
                <w:sz w:val="24"/>
              </w:rPr>
              <w:t>До29.09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spacing w:line="640" w:lineRule="auto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Зам. директора по ТО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Руководитель по ФВ Секретарь учебной части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Семинар для преподавателей по оформлению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классных журналов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03.09.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Собрания по курсам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02.09-04.09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кураторы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 «Об итогах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методической работы за 201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-20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учебный год». «Методическая тема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уч.г»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499"/>
                <w:tab w:val="left" w:pos="2834"/>
                <w:tab w:val="left" w:pos="3976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теоретического обучения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4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Утверждение: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sz w:val="24"/>
              </w:rPr>
            </w:pPr>
            <w:r>
              <w:rPr>
                <w:sz w:val="24"/>
              </w:rPr>
              <w:t>планов работы кабинетов,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sz w:val="24"/>
              </w:rPr>
            </w:pPr>
            <w:r>
              <w:rPr>
                <w:sz w:val="24"/>
              </w:rPr>
              <w:t>планов работы ПЦК,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317"/>
              </w:tabs>
              <w:spacing w:line="264" w:lineRule="exact"/>
              <w:ind w:left="316" w:hanging="199"/>
              <w:rPr>
                <w:sz w:val="24"/>
              </w:rPr>
            </w:pPr>
            <w:r>
              <w:rPr>
                <w:sz w:val="24"/>
              </w:rPr>
              <w:t>планов воспитательной работы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13.09.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34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про УПР</w:t>
            </w:r>
          </w:p>
          <w:p>
            <w:pPr>
              <w:pStyle w:val="8"/>
              <w:ind w:left="117" w:right="34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45"/>
                <w:tab w:val="left" w:pos="3089"/>
                <w:tab w:val="left" w:pos="4137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рабочих</w:t>
            </w:r>
          </w:p>
          <w:p>
            <w:pPr>
              <w:pStyle w:val="8"/>
              <w:tabs>
                <w:tab w:val="left" w:pos="1823"/>
              </w:tabs>
              <w:spacing w:line="270" w:lineRule="atLeast"/>
              <w:ind w:left="117" w:right="92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дисциплин/профессиональных </w:t>
            </w:r>
            <w:r>
              <w:rPr>
                <w:sz w:val="24"/>
              </w:rPr>
              <w:t>модулей, КТП, программ практик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73"/>
                <w:tab w:val="left" w:pos="3443"/>
                <w:tab w:val="left" w:pos="4180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учебно- </w:t>
            </w:r>
            <w:r>
              <w:rPr>
                <w:sz w:val="24"/>
              </w:rPr>
              <w:t>воспитательным процессом в новом учебном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64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24.09.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028"/>
                <w:tab w:val="left" w:pos="1491"/>
                <w:tab w:val="left" w:pos="2772"/>
                <w:tab w:val="left" w:pos="4164"/>
              </w:tabs>
              <w:ind w:left="117" w:right="87"/>
              <w:rPr>
                <w:sz w:val="24"/>
              </w:rPr>
            </w:pPr>
            <w:r>
              <w:rPr>
                <w:sz w:val="24"/>
              </w:rPr>
              <w:t>Плановый контроль: «Адаптация студентов 1 курса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условиях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колледжа: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учебная</w:t>
            </w:r>
          </w:p>
          <w:p>
            <w:pPr>
              <w:pStyle w:val="8"/>
              <w:tabs>
                <w:tab w:val="left" w:pos="2305"/>
                <w:tab w:val="left" w:pos="4100"/>
              </w:tabs>
              <w:spacing w:line="270" w:lineRule="atLeast"/>
              <w:ind w:left="117" w:right="88"/>
              <w:rPr>
                <w:sz w:val="24"/>
              </w:rPr>
            </w:pPr>
            <w:r>
              <w:rPr>
                <w:sz w:val="24"/>
              </w:rPr>
              <w:t>дисциплина,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бытовые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условия, </w:t>
            </w:r>
            <w:r>
              <w:rPr>
                <w:sz w:val="24"/>
              </w:rPr>
              <w:t>психологический комфорт»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28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 Социальный педагог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родительских</w:t>
            </w:r>
          </w:p>
          <w:p>
            <w:pPr>
              <w:pStyle w:val="8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собраний (1 курс)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6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7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6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</w:tbl>
    <w:p>
      <w:pPr>
        <w:spacing w:line="266" w:lineRule="exact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2"/>
              <w:ind w:left="4254" w:right="42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 w:right="450"/>
              <w:rPr>
                <w:sz w:val="24"/>
              </w:rPr>
            </w:pPr>
            <w:r>
              <w:rPr>
                <w:sz w:val="24"/>
              </w:rPr>
              <w:t>Аттестация студентов за месяц – рубежный контроль.</w:t>
            </w:r>
          </w:p>
          <w:p>
            <w:pPr>
              <w:pStyle w:val="8"/>
              <w:spacing w:line="237" w:lineRule="auto"/>
              <w:ind w:left="117" w:right="1358"/>
              <w:rPr>
                <w:sz w:val="24"/>
              </w:rPr>
            </w:pPr>
            <w:r>
              <w:rPr>
                <w:sz w:val="24"/>
              </w:rPr>
              <w:t>Анализ посещаемости за сентябрь. Отчет студентов, находящихся на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индивидуальном графике обучения.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03.10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08.10.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ind w:left="117" w:right="222"/>
              <w:rPr>
                <w:sz w:val="24"/>
              </w:rPr>
            </w:pPr>
            <w:r>
              <w:rPr>
                <w:sz w:val="24"/>
              </w:rPr>
              <w:t>Информационно-аналитическое оформление стенда (итоги успеваемости, посещаемости за сентябрь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03.10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Секретарь учебной части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 w:right="1306"/>
              <w:rPr>
                <w:sz w:val="24"/>
              </w:rPr>
            </w:pPr>
            <w:r>
              <w:rPr>
                <w:sz w:val="24"/>
              </w:rPr>
              <w:t>Проведение исследования качества общеобразовательной подготовки обучающихся первых курсов по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образовательным программам СПО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28.10.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</w:t>
            </w:r>
            <w:r>
              <w:rPr>
                <w:i/>
                <w:sz w:val="24"/>
                <w:lang w:val="ru-RU"/>
              </w:rPr>
              <w:t>ТО</w:t>
            </w:r>
            <w:r>
              <w:rPr>
                <w:i/>
                <w:sz w:val="24"/>
              </w:rPr>
              <w:t xml:space="preserve"> Преподаватели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 контроль «Аудит УМК по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дисциплинам/профессиональным модулям»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0.</w:t>
            </w:r>
            <w:r>
              <w:rPr>
                <w:sz w:val="24"/>
                <w:lang w:val="ru-RU"/>
              </w:rPr>
              <w:t>09</w:t>
            </w:r>
            <w:r>
              <w:rPr>
                <w:sz w:val="24"/>
              </w:rPr>
              <w:t>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 качества преподавания учебных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дисциплин/ междисциплинарных курсов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77" w:type="dxa"/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Разработать план мероприятий по подготовке выпускников к государственной итоговой аттестации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30.10.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Разработать план мероприятий по организации работы по защите курсовых работ в 2020 г.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30.10.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17.10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359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ПЦК практических дисциплин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(2курс)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26.10.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Зам.директора по УВР,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06"/>
              <w:ind w:left="4251" w:right="422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предварительной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аттестации студентов за октябрь (рубежный контроль)</w:t>
            </w:r>
          </w:p>
        </w:tc>
        <w:tc>
          <w:tcPr>
            <w:tcW w:w="1416" w:type="dxa"/>
          </w:tcPr>
          <w:p>
            <w:pPr>
              <w:pStyle w:val="8"/>
              <w:spacing w:line="264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До01.11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</w:tbl>
    <w:p>
      <w:pPr>
        <w:spacing w:line="269" w:lineRule="exac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учебных занятий за октябрь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8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 стенда (итоги успеваемости, посещаемости за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октябрь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28.11.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(3курс)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УР Зам.директора по УВР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spacing w:line="237" w:lineRule="auto"/>
              <w:ind w:left="117" w:right="94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учебных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spacing w:line="237" w:lineRule="auto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37" w:lineRule="auto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30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Предварительная аттестация студентов за 1 семестр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г.г.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за ноябрь.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02.12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Профилактического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4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37" w:lineRule="auto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89"/>
                <w:tab w:val="left" w:pos="1914"/>
                <w:tab w:val="left" w:pos="2907"/>
                <w:tab w:val="left" w:pos="3432"/>
                <w:tab w:val="left" w:pos="4854"/>
              </w:tabs>
              <w:ind w:left="117" w:right="93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курсам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 промежуточной 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16.12.-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19.12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октябрь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Подготовка экзаменационных материалов для промежуточной аттестации студентов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21.12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20.12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Смотр кабинетов. Итоги работы за 1 семестр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и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промежуточной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  <w:p>
            <w:pPr>
              <w:pStyle w:val="8"/>
              <w:spacing w:line="269" w:lineRule="exact"/>
              <w:ind w:left="299"/>
              <w:rPr>
                <w:sz w:val="24"/>
              </w:rPr>
            </w:pPr>
            <w:r>
              <w:rPr>
                <w:sz w:val="24"/>
              </w:rPr>
              <w:t>графика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</w:tbl>
    <w:p>
      <w:pPr>
        <w:spacing w:line="265" w:lineRule="exact"/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61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Совещание с председателями ПЦК. Отчеты о работе ПЦК за 1 семестр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10.01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983"/>
                <w:tab w:val="left" w:pos="2796"/>
                <w:tab w:val="left" w:pos="3738"/>
                <w:tab w:val="left" w:pos="4062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«Итоги</w:t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семестра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учебного года»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30.01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Методист по НМР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ind w:left="117" w:right="94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учебных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Методист по НМР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Собрания по курсам по итогам 1 семестра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27.01-31.01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54"/>
              <w:ind w:left="4252" w:right="422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503"/>
                <w:tab w:val="left" w:pos="1985"/>
                <w:tab w:val="left" w:pos="3369"/>
                <w:tab w:val="left" w:pos="3719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проведению демонстрационного экзамена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03.02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spacing w:line="270" w:lineRule="atLeast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Руководитель СЦК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70" w:lineRule="atLeast"/>
              <w:ind w:left="117" w:right="297"/>
              <w:rPr>
                <w:i/>
                <w:sz w:val="24"/>
              </w:rPr>
            </w:pPr>
            <w:r>
              <w:rPr>
                <w:i/>
                <w:sz w:val="24"/>
              </w:rPr>
              <w:t>Зам. по УВР 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</w:t>
            </w:r>
          </w:p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spacing w:line="270" w:lineRule="atLeast"/>
              <w:ind w:left="117" w:right="95"/>
              <w:rPr>
                <w:sz w:val="24"/>
              </w:rPr>
            </w:pPr>
            <w:r>
              <w:rPr>
                <w:sz w:val="24"/>
              </w:rPr>
              <w:t>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учебных </w:t>
            </w:r>
            <w:r>
              <w:rPr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(4курс)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29.02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75"/>
              <w:ind w:left="4253" w:right="422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 w:right="90"/>
              <w:rPr>
                <w:sz w:val="24"/>
              </w:rPr>
            </w:pPr>
            <w:r>
              <w:rPr>
                <w:sz w:val="24"/>
              </w:rPr>
              <w:t>Аттестация студентов за январь-февраль Анализ посещаемости учебных занятий за январь-февраль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январь-февраль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и проведение общеколледжного родительского собрания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и УВР</w:t>
            </w:r>
          </w:p>
          <w:p>
            <w:pPr>
              <w:pStyle w:val="8"/>
              <w:spacing w:line="270" w:lineRule="atLeast"/>
              <w:ind w:left="117" w:right="297"/>
              <w:rPr>
                <w:i/>
                <w:sz w:val="24"/>
              </w:rPr>
            </w:pPr>
          </w:p>
        </w:tc>
      </w:tr>
    </w:tbl>
    <w:p>
      <w:pPr>
        <w:spacing w:line="270" w:lineRule="atLeas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ВКР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13.03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3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23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Аттестация студентов за март</w:t>
            </w:r>
          </w:p>
          <w:p>
            <w:pPr>
              <w:pStyle w:val="8"/>
              <w:ind w:left="117" w:right="450"/>
              <w:rPr>
                <w:sz w:val="24"/>
              </w:rPr>
            </w:pPr>
            <w:r>
              <w:rPr>
                <w:sz w:val="24"/>
              </w:rPr>
              <w:t>Анализ посещаемости учебных занятий за март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06.04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14.04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и УВР</w:t>
            </w:r>
          </w:p>
          <w:p>
            <w:pPr>
              <w:pStyle w:val="8"/>
              <w:spacing w:line="270" w:lineRule="atLeast"/>
              <w:ind w:left="117" w:right="29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8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март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07.04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21.04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 Совет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795"/>
              </w:tabs>
              <w:ind w:left="117" w:leftChars="0" w:right="88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1.</w:t>
            </w:r>
            <w:r>
              <w:rPr>
                <w:sz w:val="24"/>
              </w:rPr>
              <w:t>О подготовке к проведению демонстрационного экзамена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7"/>
              </w:tabs>
              <w:ind w:left="117" w:leftChars="0" w:right="90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2.</w:t>
            </w:r>
            <w:r>
              <w:rPr>
                <w:sz w:val="24"/>
              </w:rPr>
              <w:t>Результаты самообследования на 01.04.202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1017"/>
                <w:tab w:val="left" w:pos="1018"/>
                <w:tab w:val="left" w:pos="3233"/>
              </w:tabs>
              <w:ind w:left="117" w:leftChars="0" w:right="91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3.</w:t>
            </w: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 несовершеннолетних и противодействие экстремизму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526"/>
              </w:tabs>
              <w:ind w:left="117" w:leftChars="0" w:right="90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4.</w:t>
            </w:r>
            <w:r>
              <w:rPr>
                <w:sz w:val="24"/>
              </w:rPr>
              <w:t>Деятельность коллектива колледжа по использования активных технологий воспитательной работы как фактор и условие развития профессионала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447"/>
              </w:tabs>
              <w:ind w:left="117" w:leftChars="0" w:right="92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5.</w:t>
            </w:r>
            <w:r>
              <w:rPr>
                <w:sz w:val="24"/>
              </w:rPr>
              <w:t>Анализ готовности студентов выпускных групп к ГИА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58"/>
              </w:tabs>
              <w:spacing w:line="269" w:lineRule="exact"/>
              <w:ind w:left="117" w:leftChars="0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6.</w:t>
            </w:r>
            <w:r>
              <w:rPr>
                <w:sz w:val="24"/>
              </w:rPr>
              <w:t>Разное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Социальный педагог  Зам. директора по УВР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66"/>
              <w:ind w:left="4254" w:right="422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Аттестация студентов за апрель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учебных занятий за апрель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</w:tc>
        <w:tc>
          <w:tcPr>
            <w:tcW w:w="1416" w:type="dxa"/>
          </w:tcPr>
          <w:p>
            <w:pPr>
              <w:pStyle w:val="8"/>
              <w:spacing w:line="25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08.05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58" w:lineRule="exact"/>
              <w:ind w:left="98" w:right="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58" w:lineRule="exact"/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60"/>
                <w:tab w:val="left" w:pos="2057"/>
                <w:tab w:val="left" w:pos="3122"/>
                <w:tab w:val="left" w:pos="3719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курсам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проведению промежуточной 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25.05-29.05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Плановый контроль: «Организация отработки академических задолженностей»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28.05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77"/>
              <w:rPr>
                <w:sz w:val="24"/>
              </w:rPr>
            </w:pPr>
            <w:r>
              <w:rPr>
                <w:sz w:val="24"/>
              </w:rPr>
              <w:t>Экспертиза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29.05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Секретари ГЭК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56"/>
              <w:ind w:left="4254" w:right="4227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Контроль за проведением консультаций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01.06-10.06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 совет по допуску студентов выпускных курсов к ГИА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11.06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ГИА</w:t>
            </w:r>
          </w:p>
        </w:tc>
        <w:tc>
          <w:tcPr>
            <w:tcW w:w="1416" w:type="dxa"/>
          </w:tcPr>
          <w:p>
            <w:pPr>
              <w:pStyle w:val="8"/>
              <w:ind w:left="299" w:right="192" w:hanging="65"/>
              <w:rPr>
                <w:sz w:val="24"/>
              </w:rPr>
            </w:pPr>
            <w:r>
              <w:rPr>
                <w:sz w:val="24"/>
              </w:rPr>
              <w:t>Согласно графика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078" w:right="101" w:hanging="96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ТО,УПР ГЭК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700"/>
                <w:tab w:val="left" w:pos="2746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учебно-методической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работы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08.06.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 проекта плана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08.06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</w:p>
        </w:tc>
      </w:tr>
    </w:tbl>
    <w:p>
      <w:pPr>
        <w:spacing w:line="267" w:lineRule="exac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1889" w:hanging="500"/>
      </w:pPr>
      <w:bookmarkStart w:id="6" w:name="_bookmark6"/>
      <w:bookmarkEnd w:id="6"/>
      <w:r>
        <w:rPr>
          <w:color w:val="365F91"/>
        </w:rPr>
        <w:t>План мероприятий по организации и проведению практико- ориентированной деятельности  студентов колледжа</w:t>
      </w:r>
    </w:p>
    <w:p>
      <w:pPr>
        <w:pStyle w:val="3"/>
        <w:rPr>
          <w:sz w:val="24"/>
        </w:rPr>
      </w:pPr>
    </w:p>
    <w:tbl>
      <w:tblPr>
        <w:tblStyle w:val="5"/>
        <w:tblW w:w="10485" w:type="dxa"/>
        <w:tblInd w:w="13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5525"/>
        <w:gridCol w:w="1701"/>
        <w:gridCol w:w="255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98" w:right="126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5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996" w:right="19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214" w:right="168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55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22" w:right="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5" w:lineRule="exact"/>
              <w:ind w:left="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Корректировка программного содержания всех видов практики на основе требований к формированию общих и профессиональных компетенций выпускника ФГОС СПО по специальностям и профессиям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Внесение корректировок в содержание учебных дисциплин профессионального цикла, МДК, внедрение новых дисциплин в вариативную часть учебного плана в свете изменений в сфере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 образования.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2"/>
              <w:jc w:val="both"/>
              <w:rPr>
                <w:sz w:val="24"/>
              </w:rPr>
            </w:pPr>
            <w:r>
              <w:rPr>
                <w:sz w:val="24"/>
              </w:rPr>
              <w:t>Увеличение баз практики в 20</w:t>
            </w:r>
            <w:r>
              <w:rPr>
                <w:sz w:val="24"/>
                <w:lang w:val="ru-RU"/>
              </w:rPr>
              <w:t>20/</w:t>
            </w: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 по всем видам производственной  и преддипломной практик по специальностям «Технология продукции общественного питания», «Механизация с/х», по профессиям «Сварщик»</w:t>
            </w:r>
          </w:p>
          <w:p>
            <w:pPr>
              <w:pStyle w:val="8"/>
              <w:spacing w:line="270" w:lineRule="atLeast"/>
              <w:ind w:left="117" w:right="87"/>
              <w:jc w:val="both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637" w:right="299" w:hanging="28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4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Оформление листов согласования программ учебной и производственной, преддипломной практик по специальностям 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43"/>
                <w:tab w:val="left" w:pos="3962"/>
              </w:tabs>
              <w:ind w:left="117" w:right="86"/>
              <w:rPr>
                <w:sz w:val="24"/>
              </w:rPr>
            </w:pPr>
            <w:r>
              <w:rPr>
                <w:sz w:val="24"/>
              </w:rPr>
              <w:t>Рецензирование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работодателями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программного содержания всех видов практики </w:t>
            </w:r>
          </w:p>
          <w:p>
            <w:pPr>
              <w:pStyle w:val="8"/>
              <w:tabs>
                <w:tab w:val="left" w:pos="1878"/>
                <w:tab w:val="left" w:pos="3614"/>
                <w:tab w:val="left" w:pos="4101"/>
              </w:tabs>
              <w:spacing w:line="270" w:lineRule="atLeast"/>
              <w:ind w:left="117" w:right="90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317" w:hanging="92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организационного совещания с руководителями бригад и методистами баз практики до начала всех видов практики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2" w:lineRule="auto"/>
              <w:ind w:left="452" w:right="284" w:hanging="130"/>
              <w:rPr>
                <w:sz w:val="24"/>
              </w:rPr>
            </w:pPr>
            <w:r>
              <w:rPr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5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42" w:lineRule="auto"/>
              <w:ind w:left="798" w:right="89" w:hanging="62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239"/>
              <w:rPr>
                <w:sz w:val="24"/>
              </w:rPr>
            </w:pPr>
            <w:r>
              <w:rPr>
                <w:sz w:val="24"/>
              </w:rPr>
              <w:t>Мониторинг учебных занятий практических дисциплин по организации и условиям проведения учебной практики студентами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3-го и 4-го курса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369" w:hanging="39"/>
              <w:rPr>
                <w:sz w:val="24"/>
              </w:rPr>
            </w:pPr>
            <w:r>
              <w:rPr>
                <w:sz w:val="24"/>
              </w:rPr>
              <w:t>октябрь- декабрь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Заключение договоров, соглашений (дополнение к договорам) на прохождение всех видов практики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288" w:hanging="123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условий получения медицинского допуска к началу производственной практики для студентов 3 и 4 курса.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2" w:lineRule="auto"/>
              <w:ind w:left="452" w:right="321" w:hanging="99"/>
              <w:rPr>
                <w:sz w:val="24"/>
              </w:rPr>
            </w:pPr>
            <w:r>
              <w:rPr>
                <w:sz w:val="24"/>
              </w:rPr>
              <w:t>Октябрь - декабрь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485" w:type="dxa"/>
        <w:tblInd w:w="1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5525"/>
        <w:gridCol w:w="1701"/>
        <w:gridCol w:w="25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525" w:type="dxa"/>
          </w:tcPr>
          <w:p>
            <w:pPr>
              <w:pStyle w:val="8"/>
              <w:ind w:left="117" w:right="82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совет «Программа практико- ориентированного обучения студентов (учебной и производственной, преддипломной практик), их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обеспечение».</w:t>
            </w:r>
          </w:p>
        </w:tc>
        <w:tc>
          <w:tcPr>
            <w:tcW w:w="1701" w:type="dxa"/>
          </w:tcPr>
          <w:p>
            <w:pPr>
              <w:pStyle w:val="8"/>
              <w:spacing w:before="3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525" w:type="dxa"/>
          </w:tcPr>
          <w:p>
            <w:pPr>
              <w:pStyle w:val="8"/>
              <w:tabs>
                <w:tab w:val="left" w:pos="1912"/>
                <w:tab w:val="left" w:pos="2084"/>
                <w:tab w:val="left" w:pos="3068"/>
                <w:tab w:val="left" w:pos="3482"/>
                <w:tab w:val="left" w:pos="3667"/>
                <w:tab w:val="left" w:pos="5099"/>
                <w:tab w:val="left" w:pos="5318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совещаний,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семинаров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 руководителями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бригад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методистами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баз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практики.</w:t>
            </w:r>
          </w:p>
        </w:tc>
        <w:tc>
          <w:tcPr>
            <w:tcW w:w="1701" w:type="dxa"/>
          </w:tcPr>
          <w:p>
            <w:pPr>
              <w:pStyle w:val="8"/>
              <w:ind w:left="457" w:right="279" w:hanging="130"/>
              <w:rPr>
                <w:sz w:val="24"/>
              </w:rPr>
            </w:pPr>
            <w:r>
              <w:rPr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525" w:type="dxa"/>
          </w:tcPr>
          <w:p>
            <w:pPr>
              <w:pStyle w:val="8"/>
              <w:spacing w:line="242" w:lineRule="auto"/>
              <w:ind w:left="117" w:right="93"/>
              <w:jc w:val="both"/>
              <w:rPr>
                <w:sz w:val="24"/>
              </w:rPr>
            </w:pPr>
            <w:r>
              <w:rPr>
                <w:sz w:val="24"/>
              </w:rPr>
              <w:t>Разработка календарно-тематических планов по учебной практике профессиональных модулей и преддипломной для специальностей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497" w:right="285" w:hanging="176"/>
              <w:rPr>
                <w:sz w:val="24"/>
              </w:rPr>
            </w:pPr>
            <w:r>
              <w:rPr>
                <w:sz w:val="24"/>
              </w:rPr>
              <w:t>Декабрь - январь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525" w:type="dxa"/>
          </w:tcPr>
          <w:p>
            <w:pPr>
              <w:pStyle w:val="8"/>
              <w:ind w:left="117" w:right="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приказов о проведении учебной, производственной и преддипломной практик профессиональных модулей и о допуске студентов 3 и 4 курса очной формы обучения к этим видам практики </w:t>
            </w:r>
          </w:p>
        </w:tc>
        <w:tc>
          <w:tcPr>
            <w:tcW w:w="1701" w:type="dxa"/>
          </w:tcPr>
          <w:p>
            <w:pPr>
              <w:pStyle w:val="8"/>
              <w:spacing w:before="163"/>
              <w:ind w:left="166" w:right="150" w:firstLine="7"/>
              <w:jc w:val="center"/>
              <w:rPr>
                <w:sz w:val="24"/>
              </w:rPr>
            </w:pPr>
            <w:r>
              <w:rPr>
                <w:sz w:val="24"/>
              </w:rPr>
              <w:t>По графику прохождения практик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1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525" w:type="dxa"/>
          </w:tcPr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Подготовка ходатайств о допуске к квалификационным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 экзаменам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по профессиональным модулям по итогам защиты производственной практики 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61" w:right="24" w:firstLine="216"/>
              <w:rPr>
                <w:sz w:val="24"/>
              </w:rPr>
            </w:pPr>
            <w:r>
              <w:rPr>
                <w:sz w:val="24"/>
              </w:rPr>
              <w:t>по графику учебного плана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525" w:type="dxa"/>
          </w:tcPr>
          <w:p>
            <w:pPr>
              <w:pStyle w:val="8"/>
              <w:spacing w:line="242" w:lineRule="auto"/>
              <w:ind w:left="117" w:right="88"/>
              <w:rPr>
                <w:sz w:val="24"/>
              </w:rPr>
            </w:pPr>
            <w:r>
              <w:rPr>
                <w:sz w:val="24"/>
              </w:rPr>
              <w:t>Разработка графиков работы руководителей практики в период практики и контроль за их выполнением.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377" w:right="241" w:hanging="101"/>
              <w:rPr>
                <w:sz w:val="24"/>
              </w:rPr>
            </w:pPr>
            <w:r>
              <w:rPr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525" w:type="dxa"/>
          </w:tcPr>
          <w:p>
            <w:pPr>
              <w:pStyle w:val="8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Ведение журнала по практике, своевременное заполнение руководителями бригад в период учебной и производственной практик, методистами в период преддипломной практики.</w:t>
            </w:r>
          </w:p>
        </w:tc>
        <w:tc>
          <w:tcPr>
            <w:tcW w:w="1701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spacing w:line="242" w:lineRule="auto"/>
              <w:ind w:left="377" w:right="218" w:hanging="123"/>
              <w:rPr>
                <w:sz w:val="24"/>
              </w:rPr>
            </w:pPr>
            <w:r>
              <w:rPr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spacing w:before="123"/>
              <w:ind w:left="25" w:right="-44" w:hanging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525" w:type="dxa"/>
          </w:tcPr>
          <w:p>
            <w:pPr>
              <w:pStyle w:val="8"/>
              <w:tabs>
                <w:tab w:val="left" w:pos="1676"/>
                <w:tab w:val="left" w:pos="3060"/>
                <w:tab w:val="left" w:pos="4550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оценочных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ведомостей,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учебных </w:t>
            </w:r>
            <w:r>
              <w:rPr>
                <w:sz w:val="24"/>
              </w:rPr>
              <w:t xml:space="preserve">журналов групп, зачётных книжек студентов </w:t>
            </w:r>
          </w:p>
        </w:tc>
        <w:tc>
          <w:tcPr>
            <w:tcW w:w="1701" w:type="dxa"/>
          </w:tcPr>
          <w:p>
            <w:pPr>
              <w:pStyle w:val="8"/>
              <w:spacing w:before="25" w:line="242" w:lineRule="auto"/>
              <w:ind w:left="113" w:right="77" w:firstLine="19"/>
              <w:rPr>
                <w:sz w:val="24"/>
              </w:rPr>
            </w:pPr>
            <w:r>
              <w:rPr>
                <w:sz w:val="24"/>
              </w:rPr>
              <w:t>По окончании вида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42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714" w:hanging="963"/>
        <w:rPr>
          <w:rFonts w:ascii="Times New Roman" w:hAnsi="Times New Roman" w:cs="Times New Roman"/>
        </w:rPr>
      </w:pPr>
      <w:bookmarkStart w:id="7" w:name="_bookmark7"/>
      <w:bookmarkEnd w:id="7"/>
      <w:r>
        <w:rPr>
          <w:rFonts w:ascii="Times New Roman" w:hAnsi="Times New Roman" w:cs="Times New Roman"/>
          <w:color w:val="365F91"/>
          <w:w w:val="95"/>
        </w:rPr>
        <w:t xml:space="preserve">План работы по содействию занятости студентов и </w:t>
      </w:r>
      <w:r>
        <w:rPr>
          <w:rFonts w:ascii="Times New Roman" w:hAnsi="Times New Roman" w:cs="Times New Roman"/>
          <w:color w:val="365F91"/>
        </w:rPr>
        <w:t>трудоустройства выпускников колледжа</w:t>
      </w:r>
    </w:p>
    <w:p>
      <w:pPr>
        <w:pStyle w:val="3"/>
        <w:spacing w:before="1"/>
        <w:rPr>
          <w:sz w:val="20"/>
        </w:rPr>
      </w:pPr>
    </w:p>
    <w:tbl>
      <w:tblPr>
        <w:tblStyle w:val="5"/>
        <w:tblW w:w="17383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4943"/>
        <w:gridCol w:w="1705"/>
        <w:gridCol w:w="2465"/>
        <w:gridCol w:w="2288"/>
        <w:gridCol w:w="2482"/>
        <w:gridCol w:w="24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2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line="259" w:lineRule="exact"/>
              <w:ind w:left="303" w:right="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9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713" w:right="1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2" w:lineRule="exact"/>
              <w:ind w:left="96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line="259" w:lineRule="exact"/>
              <w:ind w:left="96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46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76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38"/>
                <w:tab w:val="left" w:pos="3357"/>
              </w:tabs>
              <w:ind w:left="114" w:right="87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регионального рынка труда.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70" w:lineRule="atLeast"/>
              <w:ind w:left="27" w:right="-1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82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5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Сотрудничество с ЦЗН г.Бавлы: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5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семинары психолога;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7"/>
              </w:tabs>
              <w:ind w:left="256" w:hanging="141"/>
              <w:rPr>
                <w:sz w:val="24"/>
              </w:rPr>
            </w:pPr>
            <w:r>
              <w:rPr>
                <w:sz w:val="24"/>
              </w:rPr>
              <w:t>участие в ярмарках вакансий рабочих мест;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5"/>
              </w:tabs>
              <w:spacing w:line="270" w:lineRule="atLeast"/>
              <w:ind w:right="426" w:firstLine="0"/>
              <w:rPr>
                <w:sz w:val="24"/>
              </w:rPr>
            </w:pPr>
            <w:r>
              <w:rPr>
                <w:sz w:val="24"/>
              </w:rPr>
              <w:t>обновление методических рекомендаций, буклетов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127" w:right="96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82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125"/>
              <w:rPr>
                <w:sz w:val="24"/>
              </w:rPr>
            </w:pPr>
            <w:r>
              <w:rPr>
                <w:sz w:val="24"/>
              </w:rPr>
              <w:t>Проведение мониторинга трудовой занятости студентов в период летних каникул (1 – 4курс).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693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0"/>
              <w:ind w:left="56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125"/>
              <w:rPr>
                <w:sz w:val="24"/>
              </w:rPr>
            </w:pPr>
            <w:r>
              <w:rPr>
                <w:sz w:val="24"/>
              </w:rPr>
              <w:t>Проведение мониторинга трудовой занятости выпускников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79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заключение договоров о сотрудничестве, о сетевой форме реализации образовательных программ колледжа с потенциальными работодателями города и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региона.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>
            <w:pPr>
              <w:pStyle w:val="8"/>
              <w:ind w:left="96" w:right="66"/>
              <w:jc w:val="center"/>
              <w:rPr>
                <w:sz w:val="24"/>
              </w:rPr>
            </w:pPr>
            <w:r>
              <w:rPr>
                <w:sz w:val="24"/>
              </w:rPr>
              <w:t>договореннос ти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228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02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6"/>
              <w:ind w:left="56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Участие работодателей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партнеров в создании системы оценки качества профессионального образования.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68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656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3"/>
              </w:rPr>
            </w:pPr>
          </w:p>
          <w:p>
            <w:pPr>
              <w:pStyle w:val="8"/>
              <w:spacing w:before="1"/>
              <w:ind w:left="56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6"/>
              <w:jc w:val="both"/>
              <w:rPr>
                <w:sz w:val="24"/>
              </w:rPr>
            </w:pPr>
            <w:r>
              <w:rPr>
                <w:sz w:val="24"/>
              </w:rPr>
              <w:t>Подготовка преподавателей ПЦД через обучающие и методические семинары и участие их в  Региональном чемпионате</w:t>
            </w:r>
          </w:p>
          <w:p>
            <w:pPr>
              <w:pStyle w:val="8"/>
              <w:spacing w:line="270" w:lineRule="atLeast"/>
              <w:ind w:left="114" w:right="85"/>
              <w:jc w:val="both"/>
              <w:rPr>
                <w:sz w:val="24"/>
              </w:rPr>
            </w:pPr>
            <w:r>
              <w:rPr>
                <w:sz w:val="24"/>
              </w:rPr>
              <w:t>«Молодые профессионалы (Ворлдскиллс Россия)» в качестве экспертов, экспертов- компатриотов.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05" w:right="245" w:hanging="118"/>
              <w:rPr>
                <w:sz w:val="24"/>
              </w:rPr>
            </w:pPr>
            <w:r>
              <w:rPr>
                <w:sz w:val="24"/>
              </w:rPr>
              <w:t>Сентябрь – октябрь по плану</w:t>
            </w:r>
          </w:p>
          <w:p>
            <w:pPr>
              <w:pStyle w:val="8"/>
              <w:ind w:left="160"/>
              <w:rPr>
                <w:sz w:val="24"/>
              </w:rPr>
            </w:pPr>
            <w:r>
              <w:rPr>
                <w:sz w:val="24"/>
              </w:rPr>
              <w:t>метод.работы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228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90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297"/>
                <w:tab w:val="left" w:pos="1750"/>
                <w:tab w:val="left" w:pos="3542"/>
              </w:tabs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региональных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чемпионатах</w:t>
            </w:r>
          </w:p>
          <w:p>
            <w:pPr>
              <w:pStyle w:val="8"/>
              <w:spacing w:line="270" w:lineRule="atLeast"/>
              <w:ind w:left="114" w:right="8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 xml:space="preserve">Молодые профессионалы (Ворлдскиллс Россия)» 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68" w:right="221" w:firstLine="14"/>
              <w:rPr>
                <w:sz w:val="24"/>
              </w:rPr>
            </w:pPr>
            <w:r>
              <w:rPr>
                <w:sz w:val="24"/>
              </w:rPr>
              <w:t>по графику проведения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3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региональном чемпионате </w:t>
            </w:r>
            <w:r>
              <w:rPr>
                <w:rFonts w:hint="default"/>
                <w:sz w:val="24"/>
                <w:lang w:val="ru-RU"/>
              </w:rPr>
              <w:t>«Абилимпикс»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44" w:right="114" w:hanging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    </w:t>
            </w:r>
            <w:r>
              <w:rPr>
                <w:spacing w:val="-1"/>
                <w:sz w:val="24"/>
              </w:rPr>
              <w:t xml:space="preserve">согласованию </w:t>
            </w:r>
            <w:r>
              <w:rPr>
                <w:sz w:val="24"/>
              </w:rPr>
              <w:t>ноябрь-</w:t>
            </w:r>
          </w:p>
          <w:p>
            <w:pPr>
              <w:pStyle w:val="8"/>
              <w:spacing w:line="264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4" w:lineRule="exact"/>
              <w:ind w:left="33" w:right="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54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7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Подготовка студентов для участия в  региональном чемпионате в Ворлдскиллс 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6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41" w:right="287" w:firstLine="256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5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учебной и производственной, преддипломной практик студентов и выпускников по месту жительства по</w:t>
            </w:r>
          </w:p>
          <w:p>
            <w:pPr>
              <w:pStyle w:val="8"/>
              <w:spacing w:line="266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заявкам-ходатайствам от работодателей.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225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3590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875"/>
                <w:tab w:val="left" w:pos="2918"/>
              </w:tabs>
              <w:ind w:left="114" w:right="87"/>
              <w:rPr>
                <w:sz w:val="24"/>
              </w:rPr>
            </w:pPr>
            <w:r>
              <w:rPr>
                <w:sz w:val="24"/>
              </w:rPr>
              <w:t>Привлечение специалистов образовательных организаций к педагогической работе в колледже в качестве преподавателей специальных дисциплин, руководителей практики, членов квалификационных экзаменационных и государственных аттестационных комиссий; работодателей к участию в учебном процессе на этапах учебной и производственной, преддипломных практик, к участию в научно-исследовательской работе со студентами; в качестве линейных экспертов на ДЭ.</w:t>
            </w:r>
          </w:p>
        </w:tc>
        <w:tc>
          <w:tcPr>
            <w:tcW w:w="1705" w:type="dxa"/>
          </w:tcPr>
          <w:p>
            <w:pPr>
              <w:pStyle w:val="8"/>
              <w:ind w:left="372" w:right="34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384" w:right="357" w:firstLine="8"/>
              <w:jc w:val="center"/>
              <w:rPr>
                <w:sz w:val="24"/>
              </w:rPr>
            </w:pPr>
            <w:r>
              <w:rPr>
                <w:sz w:val="24"/>
              </w:rPr>
              <w:t>по плану практики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7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156" w:right="116" w:hanging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80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2897"/>
              </w:tabs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стажировок на базах практики преподавателей </w:t>
            </w:r>
            <w:r>
              <w:rPr>
                <w:spacing w:val="-1"/>
                <w:sz w:val="24"/>
              </w:rPr>
              <w:t xml:space="preserve">профессиональных </w:t>
            </w:r>
            <w:r>
              <w:rPr>
                <w:sz w:val="24"/>
              </w:rPr>
              <w:t>дисциплин колледжа.</w:t>
            </w:r>
          </w:p>
        </w:tc>
        <w:tc>
          <w:tcPr>
            <w:tcW w:w="1705" w:type="dxa"/>
          </w:tcPr>
          <w:p>
            <w:pPr>
              <w:pStyle w:val="8"/>
              <w:ind w:left="259" w:right="212" w:firstLine="24"/>
              <w:rPr>
                <w:sz w:val="24"/>
              </w:rPr>
            </w:pPr>
            <w:r>
              <w:rPr>
                <w:sz w:val="24"/>
              </w:rPr>
              <w:t>по графику стажировок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70" w:lineRule="atLeast"/>
              <w:ind w:left="370" w:right="334" w:hanging="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3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943" w:type="dxa"/>
          </w:tcPr>
          <w:p>
            <w:pPr>
              <w:pStyle w:val="8"/>
              <w:ind w:left="114" w:right="90"/>
              <w:jc w:val="both"/>
              <w:rPr>
                <w:sz w:val="24"/>
              </w:rPr>
            </w:pPr>
            <w:r>
              <w:rPr>
                <w:sz w:val="24"/>
              </w:rPr>
              <w:t>Разработка плана и проведение различных мероприятий по вопросам трудоустройства выпускников и оказание им методической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помощи в период обучения.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6" w:right="68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>
            <w:pPr>
              <w:pStyle w:val="8"/>
              <w:ind w:left="96" w:right="73"/>
              <w:jc w:val="center"/>
              <w:rPr>
                <w:sz w:val="24"/>
              </w:rPr>
            </w:pPr>
            <w:r>
              <w:rPr>
                <w:sz w:val="24"/>
              </w:rPr>
              <w:t>январь, март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9" w:lineRule="exact"/>
              <w:ind w:left="35" w:right="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422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16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943" w:type="dxa"/>
          </w:tcPr>
          <w:p>
            <w:pPr>
              <w:pStyle w:val="8"/>
              <w:ind w:left="114" w:right="86"/>
              <w:rPr>
                <w:sz w:val="24"/>
              </w:rPr>
            </w:pPr>
            <w:r>
              <w:rPr>
                <w:sz w:val="24"/>
              </w:rPr>
              <w:t>Предоставление информации в Министерство образования и науки Республики Татарстан о предварительной занятости и трудоустройстве выпускников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г,</w:t>
            </w:r>
          </w:p>
        </w:tc>
        <w:tc>
          <w:tcPr>
            <w:tcW w:w="1705" w:type="dxa"/>
          </w:tcPr>
          <w:p>
            <w:pPr>
              <w:pStyle w:val="8"/>
              <w:ind w:left="144" w:right="120" w:firstLine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запросов </w:t>
            </w:r>
            <w:r>
              <w:rPr>
                <w:spacing w:val="-1"/>
                <w:sz w:val="24"/>
              </w:rPr>
              <w:t>Минобрнауки РТ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125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943" w:type="dxa"/>
          </w:tcPr>
          <w:p>
            <w:pPr>
              <w:pStyle w:val="8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 информации к Мониторингу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СПО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9" w:lineRule="exact"/>
              <w:ind w:left="372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827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697"/>
                <w:tab w:val="left" w:pos="3143"/>
              </w:tabs>
              <w:spacing w:line="26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временного трудоустройства</w:t>
            </w:r>
          </w:p>
          <w:p>
            <w:pPr>
              <w:pStyle w:val="8"/>
              <w:tabs>
                <w:tab w:val="left" w:pos="1369"/>
                <w:tab w:val="left" w:pos="1714"/>
                <w:tab w:val="left" w:pos="3431"/>
                <w:tab w:val="left" w:pos="4388"/>
                <w:tab w:val="left" w:pos="4747"/>
              </w:tabs>
              <w:spacing w:line="270" w:lineRule="atLeast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каникулярный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период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в свободное от обучения время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66" w:right="323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12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943" w:type="dxa"/>
          </w:tcPr>
          <w:p>
            <w:pPr>
              <w:pStyle w:val="8"/>
              <w:spacing w:line="26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Участие в Дне открытых дверей колледжа.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 зам. 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2483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2038"/>
                <w:tab w:val="left" w:pos="2931"/>
              </w:tabs>
              <w:ind w:left="114" w:right="91"/>
              <w:jc w:val="both"/>
              <w:rPr>
                <w:sz w:val="24"/>
              </w:rPr>
            </w:pPr>
            <w:r>
              <w:rPr>
                <w:sz w:val="24"/>
              </w:rPr>
              <w:t>Разработка анкет для студентов разных курсов и выпускников, работодателей и социальных партнеров (по мотивации, готовности 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профессиональной </w:t>
            </w:r>
            <w:r>
              <w:rPr>
                <w:sz w:val="24"/>
              </w:rPr>
              <w:t>деятельности, способности к инновационной деятельности, выбор профессии и т.п.), бланка отзыва-характеристики работодателя по опросу подготовки выпускников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колледжа.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left="366" w:right="323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УПР,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544"/>
              </w:tabs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выпускников для участия в</w:t>
            </w:r>
          </w:p>
          <w:p>
            <w:pPr>
              <w:pStyle w:val="8"/>
              <w:ind w:left="114" w:right="-15"/>
              <w:rPr>
                <w:sz w:val="24"/>
              </w:rPr>
            </w:pPr>
            <w:r>
              <w:rPr>
                <w:sz w:val="24"/>
              </w:rPr>
              <w:t>демонстрационном экзамене.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20"/>
              <w:rPr>
                <w:sz w:val="24"/>
              </w:rPr>
            </w:pP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32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УПР,</w:t>
            </w:r>
          </w:p>
        </w:tc>
        <w:tc>
          <w:tcPr>
            <w:tcW w:w="2288" w:type="dxa"/>
          </w:tcPr>
          <w:p>
            <w:pPr>
              <w:pStyle w:val="8"/>
              <w:spacing w:line="262" w:lineRule="exact"/>
              <w:ind w:left="129"/>
            </w:pPr>
          </w:p>
        </w:tc>
        <w:tc>
          <w:tcPr>
            <w:tcW w:w="2482" w:type="dxa"/>
          </w:tcPr>
          <w:p>
            <w:pPr>
              <w:pStyle w:val="8"/>
              <w:spacing w:line="262" w:lineRule="exact"/>
              <w:ind w:left="92" w:right="79"/>
              <w:jc w:val="center"/>
            </w:pPr>
            <w:r>
              <w:rPr>
                <w:sz w:val="24"/>
              </w:rPr>
              <w:t>Март - май</w:t>
            </w:r>
          </w:p>
        </w:tc>
        <w:tc>
          <w:tcPr>
            <w:tcW w:w="2482" w:type="dxa"/>
          </w:tcPr>
          <w:p>
            <w:pPr>
              <w:pStyle w:val="8"/>
              <w:ind w:left="426" w:right="237" w:hanging="147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Администрация, руководитель</w:t>
            </w:r>
          </w:p>
          <w:p>
            <w:pPr>
              <w:pStyle w:val="8"/>
              <w:spacing w:line="269" w:lineRule="exact"/>
              <w:ind w:left="366"/>
            </w:pPr>
            <w:r>
              <w:rPr>
                <w:i/>
                <w:sz w:val="24"/>
              </w:rPr>
              <w:t>Отдела СЗиТВ</w:t>
            </w:r>
          </w:p>
        </w:tc>
      </w:tr>
    </w:tbl>
    <w:p>
      <w:pPr>
        <w:spacing w:line="269" w:lineRule="exac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5" w:line="240" w:lineRule="auto"/>
        <w:ind w:left="-1" w:leftChars="0" w:right="0" w:firstLine="0" w:firstLineChars="0"/>
        <w:jc w:val="center"/>
        <w:textAlignment w:val="auto"/>
        <w:outlineLvl w:val="9"/>
      </w:pPr>
      <w:bookmarkStart w:id="8" w:name="_bookmark8"/>
      <w:bookmarkEnd w:id="8"/>
      <w:r>
        <w:rPr>
          <w:color w:val="365F91"/>
        </w:rPr>
        <w:t>План организации и проведения учебно-методической</w:t>
      </w:r>
      <w:bookmarkStart w:id="9" w:name="_bookmark9"/>
      <w:bookmarkEnd w:id="9"/>
      <w:r>
        <w:rPr>
          <w:color w:val="365F91"/>
        </w:rPr>
        <w:t xml:space="preserve"> деятельности колледжа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1" w:leftChars="0" w:right="0" w:firstLine="0" w:firstLineChars="0"/>
        <w:jc w:val="center"/>
        <w:textAlignment w:val="auto"/>
        <w:outlineLvl w:val="9"/>
        <w:rPr>
          <w:sz w:val="24"/>
        </w:rPr>
      </w:pPr>
    </w:p>
    <w:tbl>
      <w:tblPr>
        <w:tblStyle w:val="5"/>
        <w:tblW w:w="9889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643"/>
        <w:gridCol w:w="1575"/>
        <w:gridCol w:w="21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5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07" w:right="6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6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2054" w:right="20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51" w:right="105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11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06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549"/>
              </w:tabs>
              <w:spacing w:line="255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Организационная и аналитическая работа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результатов методической работы за 20</w:t>
            </w:r>
            <w:r>
              <w:rPr>
                <w:sz w:val="24"/>
                <w:lang w:val="ru-RU"/>
              </w:rPr>
              <w:t>19</w:t>
            </w:r>
            <w:r>
              <w:rPr>
                <w:sz w:val="24"/>
              </w:rPr>
              <w:t>- 20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98"/>
                <w:tab w:val="left" w:pos="2194"/>
                <w:tab w:val="left" w:pos="3775"/>
                <w:tab w:val="left" w:pos="4950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годового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плана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методической работы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6" w:right="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</w:t>
            </w:r>
          </w:p>
          <w:p>
            <w:pPr>
              <w:pStyle w:val="8"/>
              <w:spacing w:line="264" w:lineRule="exact"/>
              <w:ind w:left="106" w:right="68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 xml:space="preserve">по </w:t>
            </w:r>
            <w:r>
              <w:rPr>
                <w:i/>
                <w:sz w:val="24"/>
                <w:lang w:val="ru-RU"/>
              </w:rPr>
              <w:t>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3255"/>
                <w:tab w:val="left" w:pos="4020"/>
              </w:tabs>
              <w:ind w:left="117" w:right="87"/>
              <w:jc w:val="left"/>
              <w:rPr>
                <w:sz w:val="24"/>
              </w:rPr>
            </w:pPr>
            <w:r>
              <w:rPr>
                <w:sz w:val="24"/>
              </w:rPr>
              <w:t>Анализ результатов ГИА в 20</w:t>
            </w:r>
            <w:r>
              <w:rPr>
                <w:sz w:val="24"/>
                <w:lang w:val="ru-RU"/>
              </w:rPr>
              <w:t>19</w:t>
            </w:r>
            <w:r>
              <w:rPr>
                <w:sz w:val="24"/>
              </w:rPr>
              <w:t>/20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учебном году нормативно-правовой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документации, регламентирующей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научно-методическую</w:t>
            </w:r>
          </w:p>
          <w:p>
            <w:pPr>
              <w:pStyle w:val="8"/>
              <w:spacing w:line="264" w:lineRule="exact"/>
              <w:ind w:left="117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 колледжа.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3315"/>
              </w:tabs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учебно-методических </w:t>
            </w:r>
            <w:r>
              <w:rPr>
                <w:sz w:val="24"/>
              </w:rPr>
              <w:t>комплексов по УД, ПМ по специальностям и профессиям в соответствии с учебными планами и в соответствии с требованиями стандарта WorldSkills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02"/>
                <w:tab w:val="left" w:pos="1807"/>
                <w:tab w:val="left" w:pos="2136"/>
                <w:tab w:val="left" w:pos="2813"/>
                <w:tab w:val="left" w:pos="3314"/>
                <w:tab w:val="left" w:pos="3485"/>
                <w:tab w:val="left" w:pos="4019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разработки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учебно-методических </w:t>
            </w:r>
            <w:r>
              <w:rPr>
                <w:sz w:val="24"/>
              </w:rPr>
              <w:t>комплексов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УД,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специальности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Механизация сельского хозяйства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>
            <w:pPr>
              <w:pStyle w:val="8"/>
              <w:spacing w:line="264" w:lineRule="exact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  <w:p>
            <w:pPr>
              <w:pStyle w:val="8"/>
              <w:spacing w:line="264" w:lineRule="exact"/>
              <w:ind w:left="106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методического совета колледжа (разработка повесток заседаний, проведение заседаний, выработка решений и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рекомендаций).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6" w:right="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</w:t>
            </w:r>
          </w:p>
          <w:p>
            <w:pPr>
              <w:pStyle w:val="8"/>
              <w:spacing w:line="270" w:lineRule="exact"/>
              <w:ind w:left="106" w:right="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по </w:t>
            </w:r>
            <w:r>
              <w:rPr>
                <w:i/>
                <w:sz w:val="24"/>
                <w:lang w:val="ru-RU"/>
              </w:rPr>
              <w:t>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79"/>
                <w:tab w:val="left" w:pos="2158"/>
                <w:tab w:val="left" w:pos="3722"/>
                <w:tab w:val="left" w:pos="4823"/>
              </w:tabs>
              <w:ind w:left="117" w:right="90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годовых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 цикловых комиссий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цикловых комиссий общеобразовательных и профессиональных дисциплин по следующим направлениям:</w:t>
            </w:r>
          </w:p>
          <w:p>
            <w:pPr>
              <w:pStyle w:val="8"/>
              <w:tabs>
                <w:tab w:val="left" w:pos="2381"/>
                <w:tab w:val="left" w:pos="4444"/>
              </w:tabs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-проведение семинаров, консультаций по направлениям реализации ФГОС СПО по специальностям</w:t>
            </w:r>
            <w:r>
              <w:rPr>
                <w:sz w:val="24"/>
              </w:rPr>
              <w:tab/>
            </w:r>
          </w:p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-качество выполнения индивидуальных планов методической работы преподавателей;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-выполнение графика стажировок;</w:t>
            </w:r>
          </w:p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-выполнение планов по аттестации педагогических работников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уч.г.: аттестация на соответствие занимаемой должности (в рамках работы аттестационной комиссии колледжа; аттестация на I и высшую квалификационную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категорию)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17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 и утверждение рабочих программ, КТП УД, ПМ (МДК), контрольно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оценочных средств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79" w:right="269" w:hanging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20.09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  <w:p>
            <w:pPr>
              <w:pStyle w:val="8"/>
              <w:spacing w:line="270" w:lineRule="atLeast"/>
              <w:ind w:left="106" w:right="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Преподаватели </w:t>
            </w:r>
          </w:p>
        </w:tc>
      </w:tr>
    </w:tbl>
    <w:p>
      <w:pPr>
        <w:spacing w:line="270" w:lineRule="atLeast"/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889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643"/>
        <w:gridCol w:w="1575"/>
        <w:gridCol w:w="21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88" w:right="69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779"/>
                <w:tab w:val="left" w:pos="2158"/>
                <w:tab w:val="left" w:pos="3722"/>
                <w:tab w:val="left" w:pos="4823"/>
              </w:tabs>
              <w:ind w:left="117" w:right="87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годовых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 работы СНО, «Школы педагогического мастерства»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5" w:right="2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6" w:right="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88" w:right="69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графиков проведения:</w:t>
            </w:r>
          </w:p>
          <w:p>
            <w:pPr>
              <w:pStyle w:val="8"/>
              <w:tabs>
                <w:tab w:val="left" w:pos="791"/>
                <w:tab w:val="left" w:pos="792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-предметных недель цикла теоретических и практических УД и ПМ.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427"/>
                <w:tab w:val="left" w:pos="428"/>
                <w:tab w:val="left" w:pos="1782"/>
                <w:tab w:val="left" w:pos="2889"/>
                <w:tab w:val="left" w:pos="3923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посещения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преподавателей </w:t>
            </w:r>
            <w:r>
              <w:rPr>
                <w:sz w:val="24"/>
              </w:rPr>
              <w:t>администрацией колледжа, методистом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257"/>
              </w:tabs>
              <w:ind w:left="256" w:hanging="139"/>
              <w:rPr>
                <w:sz w:val="24"/>
              </w:rPr>
            </w:pPr>
            <w:r>
              <w:rPr>
                <w:sz w:val="24"/>
              </w:rPr>
              <w:t>аттестации преподавателей колледжа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317"/>
              </w:tabs>
              <w:ind w:left="316" w:hanging="199"/>
              <w:rPr>
                <w:sz w:val="24"/>
              </w:rPr>
            </w:pPr>
            <w:r>
              <w:rPr>
                <w:sz w:val="24"/>
              </w:rPr>
              <w:t>проведения конференций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5" w:right="2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1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Зам.директора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68" w:right="9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643" w:type="dxa"/>
          </w:tcPr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методического руководства и внутриколледжного контроля за выполнением Единой          методической          темы       колледжа</w:t>
            </w:r>
          </w:p>
          <w:p>
            <w:pPr>
              <w:pStyle w:val="8"/>
              <w:ind w:left="177" w:right="92" w:hanging="60"/>
              <w:jc w:val="both"/>
              <w:rPr>
                <w:sz w:val="24"/>
              </w:rPr>
            </w:pPr>
            <w:r>
              <w:rPr>
                <w:sz w:val="24"/>
              </w:rPr>
              <w:t>«Совершенствование системы оценки качества выпускников    с    учетом    требований   стандарта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«Worldskiils Russia» по направлениям:</w:t>
            </w:r>
          </w:p>
          <w:p>
            <w:pPr>
              <w:pStyle w:val="8"/>
              <w:numPr>
                <w:ilvl w:val="0"/>
                <w:numId w:val="12"/>
              </w:numPr>
              <w:tabs>
                <w:tab w:val="left" w:pos="540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контрольно-оценочных средств, направленных на проверку знаний, умений и ОК в рамках преподаваемых УД, ОК и ПК при изучении профессиональных модулей.</w:t>
            </w:r>
          </w:p>
          <w:p>
            <w:pPr>
              <w:pStyle w:val="8"/>
              <w:numPr>
                <w:ilvl w:val="0"/>
                <w:numId w:val="12"/>
              </w:numPr>
              <w:tabs>
                <w:tab w:val="left" w:pos="346"/>
              </w:tabs>
              <w:spacing w:line="270" w:lineRule="atLeast"/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системы оценки качества 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>
            <w:pPr>
              <w:pStyle w:val="8"/>
              <w:spacing w:line="237" w:lineRule="auto"/>
              <w:ind w:left="379" w:right="269" w:hanging="63"/>
              <w:rPr>
                <w:sz w:val="24"/>
              </w:rPr>
            </w:pPr>
            <w:r>
              <w:rPr>
                <w:sz w:val="24"/>
              </w:rPr>
              <w:t>Согласно графика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643" w:type="dxa"/>
          </w:tcPr>
          <w:p>
            <w:pPr>
              <w:pStyle w:val="8"/>
              <w:tabs>
                <w:tab w:val="left" w:pos="731"/>
                <w:tab w:val="left" w:pos="2125"/>
                <w:tab w:val="left" w:pos="2631"/>
                <w:tab w:val="left" w:pos="4853"/>
              </w:tabs>
              <w:spacing w:line="267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Изучение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распространение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опыта</w:t>
            </w:r>
          </w:p>
          <w:p>
            <w:pPr>
              <w:pStyle w:val="8"/>
              <w:spacing w:line="26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методического руководства и внутриколледжного контроля за выполнением Единой          методической          темы       колледжа</w:t>
            </w:r>
          </w:p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«Совершенствование системы оценки качества выпускников     с     учетом     требований стандарта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«Worldskiils Russia» по направлениям:</w:t>
            </w:r>
          </w:p>
          <w:p>
            <w:pPr>
              <w:pStyle w:val="8"/>
              <w:numPr>
                <w:ilvl w:val="0"/>
                <w:numId w:val="13"/>
              </w:numPr>
              <w:tabs>
                <w:tab w:val="left" w:pos="540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контрольно-оценочных средств, направленных на проверку знаний, умений и ОК в рамках преподаваемых УД, ОК и ПК при изучении профессиональныхмодулей.</w:t>
            </w:r>
          </w:p>
          <w:p>
            <w:pPr>
              <w:pStyle w:val="8"/>
              <w:numPr>
                <w:ilvl w:val="0"/>
                <w:numId w:val="13"/>
              </w:numPr>
              <w:tabs>
                <w:tab w:val="left" w:pos="346"/>
              </w:tabs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системы оценки качества 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Изучение передового педагогического опыта:</w:t>
            </w:r>
          </w:p>
          <w:p>
            <w:pPr>
              <w:pStyle w:val="8"/>
              <w:numPr>
                <w:ilvl w:val="0"/>
                <w:numId w:val="14"/>
              </w:numPr>
              <w:tabs>
                <w:tab w:val="left" w:pos="507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колледжных, региональных, всероссийских мероприятиях по распространению передового педагогического опыта</w:t>
            </w:r>
          </w:p>
          <w:p>
            <w:pPr>
              <w:pStyle w:val="8"/>
              <w:numPr>
                <w:ilvl w:val="0"/>
                <w:numId w:val="14"/>
              </w:numPr>
              <w:tabs>
                <w:tab w:val="left" w:pos="61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изучение материалов, публикуемых в методической литературе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709"/>
                <w:tab w:val="left" w:pos="3764"/>
              </w:tabs>
              <w:spacing w:line="262" w:lineRule="exact"/>
              <w:ind w:left="117" w:firstLine="5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взаимопосещений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преподавателями</w:t>
            </w:r>
          </w:p>
          <w:p>
            <w:pPr>
              <w:pStyle w:val="8"/>
              <w:spacing w:line="270" w:lineRule="atLeast"/>
              <w:ind w:left="117" w:right="331"/>
              <w:rPr>
                <w:sz w:val="24"/>
              </w:rPr>
            </w:pPr>
            <w:r>
              <w:rPr>
                <w:sz w:val="24"/>
              </w:rPr>
              <w:t>учебных занятий с целью обмена и обобщения опыта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>
            <w:pPr>
              <w:pStyle w:val="8"/>
              <w:spacing w:line="270" w:lineRule="atLeast"/>
              <w:ind w:left="117" w:right="88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соответствии с графиком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106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ind w:left="177" w:right="331" w:hanging="60"/>
              <w:rPr>
                <w:sz w:val="24"/>
              </w:rPr>
            </w:pPr>
            <w:r>
              <w:rPr>
                <w:sz w:val="24"/>
              </w:rPr>
              <w:t>Изучение и обобщение опыта преподавателей, аттестующихся на квалификационную категорию</w:t>
            </w:r>
          </w:p>
          <w:p>
            <w:pPr>
              <w:pStyle w:val="8"/>
              <w:ind w:left="177" w:right="331" w:hanging="60"/>
              <w:rPr>
                <w:sz w:val="24"/>
              </w:rPr>
            </w:pPr>
          </w:p>
          <w:p>
            <w:pPr>
              <w:pStyle w:val="8"/>
              <w:ind w:left="177" w:right="331" w:hanging="60"/>
              <w:rPr>
                <w:sz w:val="24"/>
              </w:rPr>
            </w:pPr>
          </w:p>
          <w:p>
            <w:pPr>
              <w:pStyle w:val="8"/>
              <w:ind w:left="177" w:right="331" w:hanging="60"/>
              <w:rPr>
                <w:sz w:val="24"/>
              </w:rPr>
            </w:pP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259" w:right="203" w:firstLine="2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III. Методическая работа преподавателей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Методическая работа по формированию содержания Государственной итоговой аттестации (тематики ВКР) и закреплению тематики за студентами и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согласование с работодателями.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491"/>
                <w:tab w:val="left" w:pos="2529"/>
                <w:tab w:val="left" w:pos="4379"/>
                <w:tab w:val="left" w:pos="4698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помощи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подборе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методических материалов для занятий, открытых уроков, внеклассных мероприятий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329" w:hanging="44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70" w:lineRule="atLeast"/>
              <w:ind w:left="573" w:right="280" w:hanging="245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Оказание помощи преподавателям, занимающихся инновационной и исследовательской работой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Консультации преподавателей по вопросам составления учебно - методической документации 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944"/>
              </w:tabs>
              <w:ind w:left="117" w:right="94"/>
              <w:rPr>
                <w:sz w:val="24"/>
              </w:rPr>
            </w:pPr>
            <w:r>
              <w:rPr>
                <w:sz w:val="24"/>
              </w:rPr>
              <w:t>Подготовка информации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списка литературы по актуальным проблемам обучения и воспитания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756"/>
                <w:tab w:val="left" w:pos="5305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Методическая помощь в оформлении документации преподавателям,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аттестующимся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квалификационную категорию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>
            <w:pPr>
              <w:pStyle w:val="8"/>
              <w:spacing w:line="269" w:lineRule="exact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1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Зам.директор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IV. Повышение профессионального мастерства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 преподавателей в семинарах /вебинарах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>
            <w:pPr>
              <w:pStyle w:val="8"/>
              <w:spacing w:line="269" w:lineRule="exact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203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633"/>
                <w:tab w:val="left" w:pos="4557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Декады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предметно-цикловых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комиссий </w:t>
            </w:r>
            <w:r>
              <w:rPr>
                <w:sz w:val="24"/>
              </w:rPr>
              <w:t>теоретических и практических дисциплин</w:t>
            </w:r>
          </w:p>
        </w:tc>
        <w:tc>
          <w:tcPr>
            <w:tcW w:w="1575" w:type="dxa"/>
          </w:tcPr>
          <w:p>
            <w:pPr>
              <w:pStyle w:val="8"/>
              <w:ind w:left="451" w:right="354" w:hanging="51"/>
              <w:rPr>
                <w:sz w:val="24"/>
              </w:rPr>
            </w:pPr>
            <w:r>
              <w:rPr>
                <w:sz w:val="24"/>
              </w:rPr>
              <w:t>ноябрь- апрель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  <w:p>
            <w:pPr>
              <w:pStyle w:val="8"/>
              <w:spacing w:line="269" w:lineRule="exact"/>
              <w:ind w:left="106" w:right="7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041"/>
                <w:tab w:val="left" w:pos="4176"/>
              </w:tabs>
              <w:ind w:left="117" w:right="9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методической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конференции </w:t>
            </w:r>
            <w:r>
              <w:rPr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1" w:right="25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  <w:r>
              <w:rPr>
                <w:i/>
                <w:sz w:val="24"/>
                <w:lang w:val="ru-RU"/>
              </w:rPr>
              <w:t>Зам.директор по ТО</w:t>
            </w:r>
          </w:p>
          <w:p>
            <w:pPr>
              <w:pStyle w:val="8"/>
              <w:ind w:left="106" w:right="7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V. Информационная работа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Изучение нормативных документов:</w:t>
            </w:r>
          </w:p>
          <w:p>
            <w:pPr>
              <w:pStyle w:val="8"/>
              <w:numPr>
                <w:ilvl w:val="0"/>
                <w:numId w:val="15"/>
              </w:numPr>
              <w:tabs>
                <w:tab w:val="left" w:pos="322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методических писем, приказов, постановлений РФ и Министерства образования и науки РТ</w:t>
            </w:r>
          </w:p>
          <w:p>
            <w:pPr>
              <w:pStyle w:val="8"/>
              <w:numPr>
                <w:ilvl w:val="0"/>
                <w:numId w:val="15"/>
              </w:numPr>
              <w:tabs>
                <w:tab w:val="left" w:pos="257"/>
              </w:tabs>
              <w:spacing w:line="269" w:lineRule="exact"/>
              <w:ind w:left="256" w:hanging="139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>
              <w:rPr>
                <w:sz w:val="24"/>
              </w:rPr>
              <w:t>рограммно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-методического обеспечения.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 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069"/>
                <w:tab w:val="left" w:pos="3916"/>
              </w:tabs>
              <w:ind w:left="117" w:right="90"/>
              <w:rPr>
                <w:sz w:val="24"/>
              </w:rPr>
            </w:pPr>
            <w:r>
              <w:rPr>
                <w:sz w:val="24"/>
              </w:rPr>
              <w:t>Информирование преподавателей о методических достижениях,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разработках,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рекомендациях,</w:t>
            </w:r>
          </w:p>
          <w:p>
            <w:pPr>
              <w:pStyle w:val="8"/>
              <w:tabs>
                <w:tab w:val="left" w:pos="2728"/>
                <w:tab w:val="left" w:pos="4279"/>
                <w:tab w:val="left" w:pos="5095"/>
              </w:tabs>
              <w:spacing w:line="270" w:lineRule="atLeast"/>
              <w:ind w:left="117" w:right="90"/>
              <w:rPr>
                <w:sz w:val="24"/>
              </w:rPr>
            </w:pPr>
            <w:r>
              <w:rPr>
                <w:sz w:val="24"/>
                <w:lang w:val="ru-RU"/>
              </w:rPr>
              <w:t>н</w:t>
            </w:r>
            <w:r>
              <w:rPr>
                <w:sz w:val="24"/>
              </w:rPr>
              <w:t>ормативно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-правового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сайт колледжа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517"/>
                <w:tab w:val="left" w:pos="2527"/>
                <w:tab w:val="left" w:pos="3730"/>
                <w:tab w:val="left" w:pos="4411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банка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различным направлениям деятельности: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755"/>
                <w:tab w:val="left" w:pos="756"/>
                <w:tab w:val="left" w:pos="3540"/>
                <w:tab w:val="left" w:pos="5293"/>
              </w:tabs>
              <w:ind w:right="89" w:firstLine="0"/>
              <w:rPr>
                <w:sz w:val="24"/>
              </w:rPr>
            </w:pPr>
            <w:r>
              <w:rPr>
                <w:sz w:val="24"/>
              </w:rPr>
              <w:t>учебно-методических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комплексов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специальностям, реализуемым в колледже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353"/>
                <w:tab w:val="left" w:pos="3513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контрольно-измерительных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диагностических материалов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257"/>
              </w:tabs>
              <w:ind w:left="256" w:hanging="139"/>
              <w:rPr>
                <w:sz w:val="24"/>
              </w:rPr>
            </w:pPr>
            <w:r>
              <w:rPr>
                <w:sz w:val="24"/>
              </w:rPr>
              <w:t>тематики курсовых и дипломных работ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274"/>
              </w:tabs>
              <w:ind w:right="85" w:firstLine="0"/>
              <w:rPr>
                <w:sz w:val="24"/>
              </w:rPr>
            </w:pPr>
            <w:r>
              <w:rPr>
                <w:sz w:val="24"/>
              </w:rPr>
              <w:t>банк данных педагогического состава (повышение квалификации, аттестации)</w:t>
            </w:r>
          </w:p>
          <w:p>
            <w:pPr>
              <w:pStyle w:val="8"/>
              <w:tabs>
                <w:tab w:val="left" w:pos="274"/>
              </w:tabs>
              <w:ind w:right="85"/>
              <w:rPr>
                <w:sz w:val="24"/>
              </w:rPr>
            </w:pPr>
          </w:p>
          <w:p>
            <w:pPr>
              <w:pStyle w:val="8"/>
              <w:tabs>
                <w:tab w:val="left" w:pos="274"/>
              </w:tabs>
              <w:ind w:right="85"/>
              <w:rPr>
                <w:sz w:val="24"/>
              </w:rPr>
            </w:pP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643" w:type="dxa"/>
          </w:tcPr>
          <w:p>
            <w:pPr>
              <w:pStyle w:val="8"/>
              <w:tabs>
                <w:tab w:val="left" w:pos="3214"/>
              </w:tabs>
              <w:spacing w:line="267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VI. Научно -методическая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и исследовательская</w:t>
            </w:r>
          </w:p>
          <w:p>
            <w:pPr>
              <w:pStyle w:val="8"/>
              <w:spacing w:line="26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преподавателей и студентов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методической конференции преподавателей ««Совершенствование системы оценки качества выпускников с учетом требований стандарта «Worldskiils Russia»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1" w:right="25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Участие в конкурсах, конференциях, олимпиадах различного уровня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Проведение предметных недель, открытых уроков, олимпиад, конкурсов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>
            <w:pPr>
              <w:pStyle w:val="8"/>
              <w:ind w:left="117" w:right="88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соответствии с графиком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ind w:left="117" w:right="73"/>
              <w:rPr>
                <w:sz w:val="24"/>
              </w:rPr>
            </w:pPr>
            <w:r>
              <w:rPr>
                <w:sz w:val="24"/>
              </w:rPr>
              <w:t>Консультации преподавателей по формулировке тем курсовых работ студентов и ВКР</w:t>
            </w:r>
          </w:p>
        </w:tc>
        <w:tc>
          <w:tcPr>
            <w:tcW w:w="1575" w:type="dxa"/>
          </w:tcPr>
          <w:p>
            <w:pPr>
              <w:pStyle w:val="8"/>
              <w:ind w:left="393" w:right="230" w:hanging="120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right="25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43" w:type="dxa"/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Подведение итогов участия преподавателей и студентов в конференциях, конкурсах, олимпиадах различного уровня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1" w:right="25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25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VII. Диагностико - аналитическая деятельность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Диагностические исследования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579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мониторинг обеспечения специальностей, реализующих в колледже учебно-методической документацией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346"/>
                <w:tab w:val="left" w:pos="2505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анкетирование слушателей курсов повышения квалификации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выявлению уровня удовлетворенности образовательными услугами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514"/>
                <w:tab w:val="left" w:pos="4005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анкетирование    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вопросам повышения качества учебного процесса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260"/>
              </w:tabs>
              <w:spacing w:line="270" w:lineRule="atLeast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мониторинг индивидуальной методической работы 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 ноябрь, апрель</w:t>
            </w:r>
          </w:p>
          <w:p>
            <w:pPr>
              <w:pStyle w:val="8"/>
              <w:spacing w:before="2" w:line="550" w:lineRule="atLeast"/>
              <w:ind w:left="285" w:right="253"/>
              <w:jc w:val="center"/>
              <w:rPr>
                <w:sz w:val="24"/>
              </w:rPr>
            </w:pPr>
            <w:r>
              <w:rPr>
                <w:sz w:val="24"/>
              </w:rPr>
              <w:t>ноябрь 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</w:rPr>
            </w:pP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70" w:lineRule="atLeast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873"/>
                <w:tab w:val="left" w:pos="2669"/>
                <w:tab w:val="left" w:pos="4175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результатах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рейтинга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деятельности </w:t>
            </w:r>
            <w:r>
              <w:rPr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3" w:right="25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аналитических материалов за учебный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3" w:right="25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06" w:right="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59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  <w:tcBorders>
              <w:bottom w:val="single" w:color="000000" w:sz="12" w:space="0"/>
            </w:tcBorders>
          </w:tcPr>
          <w:p>
            <w:pPr>
              <w:pStyle w:val="8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Анализ методической работы колледжа на 20</w:t>
            </w:r>
            <w:r>
              <w:rPr>
                <w:sz w:val="24"/>
                <w:lang w:val="ru-RU"/>
              </w:rPr>
              <w:t>19</w:t>
            </w:r>
            <w:r>
              <w:rPr>
                <w:sz w:val="24"/>
              </w:rPr>
              <w:t>- 2020 учебный год и определение основных направлений работы на 2020-2021 учебный год</w:t>
            </w:r>
          </w:p>
        </w:tc>
        <w:tc>
          <w:tcPr>
            <w:tcW w:w="1575" w:type="dxa"/>
            <w:tcBorders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283" w:right="25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1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after="30"/>
        <w:ind w:left="3082"/>
      </w:pPr>
      <w:bookmarkStart w:id="10" w:name="_bookmark10"/>
      <w:bookmarkEnd w:id="10"/>
      <w:r>
        <w:rPr>
          <w:color w:val="365F91"/>
        </w:rPr>
        <w:t>План работы Методического совета</w:t>
      </w:r>
    </w:p>
    <w:tbl>
      <w:tblPr>
        <w:tblStyle w:val="5"/>
        <w:tblW w:w="9934" w:type="dxa"/>
        <w:tblInd w:w="5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5814"/>
        <w:gridCol w:w="1422"/>
        <w:gridCol w:w="2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35" w:type="dxa"/>
          </w:tcPr>
          <w:p>
            <w:pPr>
              <w:pStyle w:val="8"/>
              <w:spacing w:line="273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line="259" w:lineRule="exact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814" w:type="dxa"/>
          </w:tcPr>
          <w:p>
            <w:pPr>
              <w:pStyle w:val="8"/>
              <w:spacing w:before="133"/>
              <w:ind w:left="2131" w:right="2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22" w:type="dxa"/>
          </w:tcPr>
          <w:p>
            <w:pPr>
              <w:pStyle w:val="8"/>
              <w:spacing w:line="273" w:lineRule="exact"/>
              <w:ind w:left="46" w:right="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line="259" w:lineRule="exact"/>
              <w:ind w:left="47" w:right="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163" w:type="dxa"/>
          </w:tcPr>
          <w:p>
            <w:pPr>
              <w:pStyle w:val="8"/>
              <w:spacing w:before="133"/>
              <w:ind w:left="56" w:righ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5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75" w:lineRule="exact"/>
              <w:ind w:left="1636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1.</w:t>
            </w:r>
          </w:p>
          <w:p>
            <w:pPr>
              <w:pStyle w:val="8"/>
              <w:spacing w:before="36" w:line="276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 итогах методической работы в 201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-20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учебном году и задачах по совершенствованию управления методической деятельностью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году. Обсуждение планов: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работы цикловых комиссий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spacing w:before="41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работы студенческого Совета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spacing w:before="43"/>
              <w:ind w:left="367" w:hanging="199"/>
              <w:jc w:val="both"/>
              <w:rPr>
                <w:sz w:val="24"/>
              </w:rPr>
            </w:pPr>
            <w:r>
              <w:rPr>
                <w:sz w:val="24"/>
              </w:rPr>
              <w:t>работы Школы педагогического мастерства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08"/>
              </w:tabs>
              <w:spacing w:before="41"/>
              <w:ind w:left="307" w:hanging="199"/>
              <w:jc w:val="both"/>
              <w:rPr>
                <w:sz w:val="24"/>
              </w:rPr>
            </w:pPr>
            <w:r>
              <w:rPr>
                <w:sz w:val="24"/>
              </w:rPr>
              <w:t>проведения научно-практических конференций;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08"/>
              </w:tabs>
              <w:spacing w:before="41"/>
              <w:ind w:left="307" w:hanging="199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>
              <w:rPr>
                <w:sz w:val="24"/>
              </w:rPr>
              <w:t>лана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-графика проведения открытых уроков,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58"/>
                <w:tab w:val="left" w:pos="3552"/>
              </w:tabs>
              <w:spacing w:before="40" w:line="278" w:lineRule="auto"/>
              <w:ind w:right="97" w:firstLine="0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>
              <w:rPr>
                <w:sz w:val="24"/>
              </w:rPr>
              <w:t>лана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-графика проведения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декады предметных недель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401"/>
              </w:tabs>
              <w:spacing w:line="272" w:lineRule="exact"/>
              <w:ind w:left="400" w:hanging="292"/>
              <w:jc w:val="both"/>
              <w:rPr>
                <w:sz w:val="24"/>
              </w:rPr>
            </w:pPr>
            <w:r>
              <w:rPr>
                <w:sz w:val="24"/>
              </w:rPr>
              <w:t>плана – графика прохождения стажировок и</w:t>
            </w:r>
          </w:p>
          <w:p>
            <w:pPr>
              <w:pStyle w:val="8"/>
              <w:spacing w:before="4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0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25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</w:rPr>
            </w:pPr>
          </w:p>
          <w:p>
            <w:pPr>
              <w:pStyle w:val="8"/>
              <w:ind w:left="51" w:right="49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Зам. Директора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535" w:type="dxa"/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ind w:left="107" w:right="542"/>
              <w:rPr>
                <w:sz w:val="24"/>
              </w:rPr>
            </w:pPr>
            <w:r>
              <w:rPr>
                <w:sz w:val="24"/>
              </w:rPr>
              <w:t>Об организации разработки учебно-методических комплексов по УД, ПМ по специальностям и профессиям</w:t>
            </w:r>
          </w:p>
          <w:p>
            <w:pPr>
              <w:pStyle w:val="8"/>
              <w:spacing w:line="264" w:lineRule="exact"/>
              <w:rPr>
                <w:sz w:val="24"/>
              </w:rPr>
            </w:pP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92" w:line="276" w:lineRule="auto"/>
              <w:ind w:left="541" w:right="492" w:hanging="22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Члены 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9"/>
              <w:ind w:left="18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Рассмотрение Программы ГИА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 по специальностям и профессиям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left="267" w:right="25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74" w:lineRule="exact"/>
              <w:ind w:left="56" w:right="4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2"/>
              <w:ind w:left="18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ind w:left="107" w:right="394"/>
              <w:rPr>
                <w:sz w:val="24"/>
              </w:rPr>
            </w:pPr>
            <w:r>
              <w:rPr>
                <w:sz w:val="24"/>
              </w:rPr>
              <w:t>Об организации индивидуальной методической работы преподавателей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гг. с учётом плана-графика внутриколледжного контроля за выполнением единой методической темы колледжа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«Совершенствование системы оценки качества выпускников с учетом требований стандарта</w:t>
            </w:r>
          </w:p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«Worldskills Russia»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4" w:line="276" w:lineRule="auto"/>
              <w:ind w:left="541" w:right="492" w:hanging="22"/>
              <w:rPr>
                <w:i/>
                <w:sz w:val="24"/>
              </w:rPr>
            </w:pPr>
            <w:r>
              <w:rPr>
                <w:i/>
                <w:sz w:val="24"/>
              </w:rPr>
              <w:t>Члены 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535" w:type="dxa"/>
          </w:tcPr>
          <w:p>
            <w:pPr>
              <w:pStyle w:val="8"/>
              <w:spacing w:before="37"/>
              <w:ind w:left="18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37"/>
              <w:ind w:left="107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2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  <w:tcBorders>
              <w:bottom w:val="single" w:color="000000" w:sz="8" w:space="0"/>
            </w:tcBorders>
          </w:tcPr>
          <w:p>
            <w:pPr>
              <w:pStyle w:val="8"/>
              <w:spacing w:line="270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2</w:t>
            </w:r>
          </w:p>
          <w:p>
            <w:pPr>
              <w:pStyle w:val="8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 результатах апробации:</w:t>
            </w:r>
          </w:p>
          <w:p>
            <w:pPr>
              <w:pStyle w:val="8"/>
              <w:numPr>
                <w:ilvl w:val="0"/>
                <w:numId w:val="19"/>
              </w:numPr>
              <w:tabs>
                <w:tab w:val="left" w:pos="41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контрольно-оценочных средств, направленных на проверку знаний, умений и ОК в рамках преподаваемых УД, ОК и ПК при изучении профессиональных модулей.</w:t>
            </w:r>
          </w:p>
          <w:p>
            <w:pPr>
              <w:pStyle w:val="8"/>
              <w:numPr>
                <w:ilvl w:val="0"/>
                <w:numId w:val="19"/>
              </w:numPr>
              <w:tabs>
                <w:tab w:val="left" w:pos="368"/>
              </w:tabs>
              <w:spacing w:before="2"/>
              <w:ind w:left="367" w:hanging="259"/>
              <w:jc w:val="both"/>
              <w:rPr>
                <w:sz w:val="24"/>
              </w:rPr>
            </w:pPr>
            <w:r>
              <w:rPr>
                <w:sz w:val="24"/>
              </w:rPr>
              <w:t>системы оценки качества выпускников с учетом</w:t>
            </w:r>
          </w:p>
          <w:p>
            <w:pPr>
              <w:pStyle w:val="8"/>
              <w:spacing w:before="4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требований стандарта «Ворлдскиллс Россия».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35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8"/>
              <w:rPr>
                <w:rFonts w:ascii="Arial"/>
                <w:b/>
                <w:sz w:val="31"/>
              </w:rPr>
            </w:pPr>
          </w:p>
          <w:p>
            <w:pPr>
              <w:pStyle w:val="8"/>
              <w:spacing w:line="276" w:lineRule="auto"/>
              <w:ind w:right="145"/>
              <w:rPr>
                <w:sz w:val="24"/>
              </w:rPr>
            </w:pPr>
            <w:r>
              <w:rPr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75"/>
              <w:ind w:left="2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  <w:tcBorders>
              <w:top w:val="single" w:color="000000" w:sz="8" w:space="0"/>
            </w:tcBorders>
          </w:tcPr>
          <w:p>
            <w:pPr>
              <w:pStyle w:val="8"/>
              <w:spacing w:before="157" w:line="276" w:lineRule="auto"/>
              <w:ind w:left="107" w:right="4"/>
              <w:rPr>
                <w:sz w:val="24"/>
              </w:rPr>
            </w:pPr>
            <w:r>
              <w:rPr>
                <w:sz w:val="24"/>
              </w:rPr>
              <w:t>О ходе подготовки к защите  ВКР. Отчёты руководителей ВКР по формированию теоретической части.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Зам. директора по ТО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2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827"/>
              <w:rPr>
                <w:sz w:val="24"/>
              </w:rPr>
            </w:pPr>
            <w:r>
              <w:rPr>
                <w:sz w:val="24"/>
              </w:rPr>
              <w:t>Рассмотреть отчёты классных руководителей и преподавателей  о состоянии портфолио</w:t>
            </w:r>
          </w:p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студентов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 кураторы</w:t>
            </w:r>
          </w:p>
        </w:tc>
      </w:tr>
    </w:tbl>
    <w:p>
      <w:pPr>
        <w:spacing w:line="275" w:lineRule="exact"/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934" w:type="dxa"/>
        <w:tblInd w:w="5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5814"/>
        <w:gridCol w:w="1422"/>
        <w:gridCol w:w="2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69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3</w:t>
            </w:r>
          </w:p>
          <w:p>
            <w:pPr>
              <w:pStyle w:val="8"/>
              <w:spacing w:before="36" w:line="276" w:lineRule="auto"/>
              <w:ind w:left="107" w:right="271"/>
              <w:rPr>
                <w:sz w:val="24"/>
                <w:lang w:val="ru-RU"/>
              </w:rPr>
            </w:pPr>
            <w:r>
              <w:rPr>
                <w:sz w:val="24"/>
              </w:rPr>
              <w:t>Отчёты председателей ЦК о выполнении Единой методической темы колледжа за I семестр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</w:p>
          <w:p>
            <w:pPr>
              <w:pStyle w:val="8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уч. гг.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3"/>
              <w:ind w:left="29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4"/>
              <w:ind w:left="52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218"/>
              <w:rPr>
                <w:sz w:val="24"/>
              </w:rPr>
            </w:pPr>
            <w:r>
              <w:rPr>
                <w:sz w:val="24"/>
              </w:rPr>
              <w:t>О результатах внутриколледжного контроля за выполнением индивидуальных планов методической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работы преподавателей в I семестре.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right="30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 подготовке к проведению научно- практической конференции 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147"/>
              <w:ind w:left="160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spacing w:before="147"/>
              <w:ind w:left="107"/>
              <w:rPr>
                <w:sz w:val="24"/>
              </w:rPr>
            </w:pPr>
            <w:r>
              <w:rPr>
                <w:sz w:val="24"/>
              </w:rPr>
              <w:t>О подготовке к самообследованию колледжа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41"/>
              <w:ind w:left="53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535" w:type="dxa"/>
          </w:tcPr>
          <w:p>
            <w:pPr>
              <w:pStyle w:val="8"/>
              <w:spacing w:before="2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24"/>
              <w:ind w:left="107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65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4</w:t>
            </w:r>
          </w:p>
          <w:p>
            <w:pPr>
              <w:pStyle w:val="8"/>
              <w:tabs>
                <w:tab w:val="left" w:pos="5458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 подготовке к проведению методической конференции    преподавателей    колледжа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обобщению педагогического опыта в соответствии с методической темой «Совершенствование системы оценки качества выпускников с учетом требований</w:t>
            </w:r>
          </w:p>
          <w:p>
            <w:pPr>
              <w:pStyle w:val="8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стандарта «Worldskiils Russia»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36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line="26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4"/>
              <w:rPr>
                <w:rFonts w:ascii="Arial"/>
                <w:b/>
                <w:sz w:val="29"/>
              </w:rPr>
            </w:pPr>
            <w:r>
              <w:rPr>
                <w:i/>
                <w:sz w:val="24"/>
              </w:rPr>
              <w:t>УПР</w:t>
            </w:r>
          </w:p>
          <w:p>
            <w:pPr>
              <w:pStyle w:val="8"/>
              <w:ind w:left="160" w:right="49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535" w:type="dxa"/>
          </w:tcPr>
          <w:p>
            <w:pPr>
              <w:pStyle w:val="8"/>
              <w:spacing w:before="10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before="125" w:line="278" w:lineRule="auto"/>
              <w:ind w:left="107" w:right="644"/>
              <w:rPr>
                <w:sz w:val="24"/>
              </w:rPr>
            </w:pPr>
            <w:r>
              <w:rPr>
                <w:sz w:val="24"/>
              </w:rPr>
              <w:t>О результатах самообследования воспитательно- образовательной деятельности колледжа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42" w:lineRule="auto"/>
              <w:ind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24"/>
              <w:ind w:left="53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35" w:type="dxa"/>
          </w:tcPr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О работе  студенческого общества, учебных кабинетов и проведении предметных недель в20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</w:t>
            </w:r>
          </w:p>
          <w:p>
            <w:pPr>
              <w:pStyle w:val="8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03" w:line="242" w:lineRule="auto"/>
              <w:ind w:right="3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35" w:type="dxa"/>
          </w:tcPr>
          <w:p>
            <w:pPr>
              <w:pStyle w:val="8"/>
              <w:spacing w:before="106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 ходе подготовки к защите курсовых работ и ВКР</w:t>
            </w:r>
          </w:p>
          <w:p>
            <w:pPr>
              <w:pStyle w:val="8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Отчёты руководителей.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9" w:lineRule="exact"/>
              <w:ind w:left="54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35" w:type="dxa"/>
          </w:tcPr>
          <w:p>
            <w:pPr>
              <w:pStyle w:val="8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before="34" w:line="274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5</w:t>
            </w:r>
          </w:p>
          <w:p>
            <w:pPr>
              <w:pStyle w:val="8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 методической работы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 год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8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43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63" w:type="dxa"/>
          </w:tcPr>
          <w:p>
            <w:pPr>
              <w:pStyle w:val="8"/>
              <w:spacing w:before="43"/>
              <w:ind w:left="52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Об итогах оценки результативности профессиональной деятельности преподавателей за</w:t>
            </w:r>
          </w:p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47" w:line="276" w:lineRule="auto"/>
              <w:ind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65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О планировании методической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2</w:t>
            </w:r>
          </w:p>
          <w:p>
            <w:pPr>
              <w:pStyle w:val="8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учебный год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47"/>
              <w:ind w:left="160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585"/>
      </w:pPr>
      <w:bookmarkStart w:id="11" w:name="_bookmark11"/>
      <w:bookmarkEnd w:id="11"/>
      <w:r>
        <w:rPr>
          <w:color w:val="365F91"/>
        </w:rPr>
        <w:t>План спортивной и физкультурной работы</w:t>
      </w:r>
    </w:p>
    <w:p>
      <w:pPr>
        <w:pStyle w:val="3"/>
        <w:spacing w:before="3"/>
      </w:pPr>
    </w:p>
    <w:tbl>
      <w:tblPr>
        <w:tblStyle w:val="5"/>
        <w:tblW w:w="10393" w:type="dxa"/>
        <w:tblInd w:w="31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880"/>
        <w:gridCol w:w="1840"/>
        <w:gridCol w:w="210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</w:tcPr>
          <w:p>
            <w:pPr>
              <w:pStyle w:val="8"/>
              <w:spacing w:line="276" w:lineRule="exact"/>
              <w:ind w:left="109" w:right="6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п\п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2161" w:right="2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0" w:type="dxa"/>
          </w:tcPr>
          <w:p>
            <w:pPr>
              <w:pStyle w:val="8"/>
              <w:spacing w:line="276" w:lineRule="exact"/>
              <w:ind w:left="312" w:right="189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109" w:type="dxa"/>
          </w:tcPr>
          <w:p>
            <w:pPr>
              <w:pStyle w:val="8"/>
              <w:spacing w:before="13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0393" w:type="dxa"/>
            <w:gridSpan w:val="4"/>
          </w:tcPr>
          <w:p>
            <w:pPr>
              <w:pStyle w:val="8"/>
              <w:spacing w:before="81"/>
              <w:ind w:left="3168"/>
              <w:rPr>
                <w:b/>
                <w:sz w:val="24"/>
              </w:rPr>
            </w:pPr>
            <w:r>
              <w:rPr>
                <w:b/>
                <w:sz w:val="24"/>
              </w:rPr>
              <w:t>1.Организационная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left="115"/>
              <w:rPr>
                <w:sz w:val="24"/>
              </w:rPr>
            </w:pPr>
            <w:r>
              <w:rPr>
                <w:sz w:val="24"/>
              </w:rPr>
              <w:t>Подготовка плана физкультурно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-спортивной работы,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Совета физоргов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right="32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05.09.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7"/>
              <w:ind w:left="115" w:right="402"/>
              <w:rPr>
                <w:sz w:val="24"/>
              </w:rPr>
            </w:pPr>
            <w:r>
              <w:rPr>
                <w:sz w:val="24"/>
              </w:rPr>
              <w:t>Подготовить приказы по проведению спортивных и физкультурных мероприятий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10" w:right="156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15" w:right="748"/>
              <w:rPr>
                <w:sz w:val="24"/>
              </w:rPr>
            </w:pPr>
            <w:r>
              <w:rPr>
                <w:sz w:val="24"/>
              </w:rPr>
              <w:t>Формирование активов специализаций по видам 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right="32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17.09.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811" w:right="239" w:hanging="538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3"/>
              <w:ind w:left="115" w:right="754"/>
              <w:rPr>
                <w:sz w:val="24"/>
              </w:rPr>
            </w:pPr>
            <w:r>
              <w:rPr>
                <w:sz w:val="24"/>
              </w:rPr>
              <w:t xml:space="preserve">Составление расписания учебно-тренировочных занятий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right="32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09.09.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right="1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15" w:right="439"/>
              <w:rPr>
                <w:sz w:val="24"/>
              </w:rPr>
            </w:pPr>
            <w:r>
              <w:rPr>
                <w:sz w:val="24"/>
              </w:rPr>
              <w:t xml:space="preserve">Подготовка и планирование учебно-тренировочной работы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8"/>
              <w:rPr>
                <w:sz w:val="24"/>
                <w:lang w:val="ru-RU"/>
              </w:rPr>
            </w:pPr>
            <w:r>
              <w:rPr>
                <w:sz w:val="24"/>
              </w:rPr>
              <w:t>до 16.09.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811" w:right="241" w:hanging="540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 ФК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6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6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Подготовить годовой статистический отчет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7"/>
              <w:ind w:left="690" w:right="477" w:hanging="161"/>
              <w:rPr>
                <w:sz w:val="24"/>
                <w:lang w:val="ru-RU"/>
              </w:rPr>
            </w:pPr>
            <w:r>
              <w:rPr>
                <w:sz w:val="24"/>
              </w:rPr>
              <w:t>декабрь 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86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5"/>
              <w:ind w:left="115" w:right="922"/>
              <w:rPr>
                <w:sz w:val="24"/>
              </w:rPr>
            </w:pPr>
            <w:r>
              <w:rPr>
                <w:sz w:val="24"/>
              </w:rPr>
              <w:t>Внутриколледжный контроль за организацией учебно-тренировочного процесса в колледже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5"/>
              <w:ind w:left="210" w:right="156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0393" w:type="dxa"/>
            <w:gridSpan w:val="4"/>
          </w:tcPr>
          <w:p>
            <w:pPr>
              <w:pStyle w:val="8"/>
              <w:spacing w:before="56"/>
              <w:ind w:left="3607"/>
              <w:rPr>
                <w:b/>
                <w:sz w:val="24"/>
              </w:rPr>
            </w:pPr>
            <w:r>
              <w:rPr>
                <w:b/>
                <w:sz w:val="24"/>
              </w:rPr>
              <w:t>2. Учебно-спортивная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74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1"/>
              <w:ind w:left="115" w:right="748"/>
              <w:rPr>
                <w:sz w:val="24"/>
              </w:rPr>
            </w:pPr>
            <w:r>
              <w:rPr>
                <w:sz w:val="24"/>
              </w:rPr>
              <w:t>Организовать подготовку и проведение Фестиваля ГТО: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-1этап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-2этап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430"/>
              <w:rPr>
                <w:sz w:val="24"/>
              </w:rPr>
            </w:pPr>
            <w:r>
              <w:rPr>
                <w:sz w:val="24"/>
              </w:rPr>
              <w:t>16.09.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г.</w:t>
            </w:r>
          </w:p>
          <w:p>
            <w:pPr>
              <w:pStyle w:val="8"/>
              <w:ind w:left="430"/>
              <w:rPr>
                <w:sz w:val="24"/>
              </w:rPr>
            </w:pPr>
            <w:r>
              <w:rPr>
                <w:sz w:val="24"/>
              </w:rPr>
              <w:t>18.05.2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97"/>
              <w:ind w:left="138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руководитель ФВ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5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15" w:right="625"/>
              <w:rPr>
                <w:sz w:val="24"/>
              </w:rPr>
            </w:pPr>
            <w:r>
              <w:rPr>
                <w:sz w:val="24"/>
              </w:rPr>
              <w:t>Сформировать сборные команды для участия в городских, республиканских соревнованиях по видам 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3"/>
              <w:ind w:left="236" w:right="197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календарного плана </w:t>
            </w:r>
          </w:p>
          <w:p>
            <w:pPr>
              <w:pStyle w:val="8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</w:rPr>
            </w:pPr>
          </w:p>
          <w:p>
            <w:pPr>
              <w:pStyle w:val="8"/>
              <w:spacing w:before="1"/>
              <w:ind w:left="49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</w:tbl>
    <w:p>
      <w:pPr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393" w:type="dxa"/>
        <w:tblInd w:w="3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880"/>
        <w:gridCol w:w="1840"/>
        <w:gridCol w:w="21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225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</w:tcPr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Участие в  Республиканской Спартакиаде среди обучающихся СПО</w:t>
            </w:r>
          </w:p>
        </w:tc>
        <w:tc>
          <w:tcPr>
            <w:tcW w:w="1840" w:type="dxa"/>
          </w:tcPr>
          <w:p>
            <w:pPr>
              <w:pStyle w:val="8"/>
              <w:spacing w:before="143"/>
              <w:ind w:left="236" w:right="197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календарного плана </w:t>
            </w:r>
          </w:p>
          <w:p>
            <w:pPr>
              <w:pStyle w:val="8"/>
              <w:ind w:left="3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Минобрнауки</w:t>
            </w:r>
            <w:r>
              <w:rPr>
                <w:sz w:val="24"/>
                <w:lang w:val="ru-RU"/>
              </w:rPr>
              <w:t xml:space="preserve"> РТ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</w:rPr>
            </w:pPr>
          </w:p>
          <w:p>
            <w:pPr>
              <w:pStyle w:val="8"/>
              <w:spacing w:before="1"/>
              <w:ind w:left="49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</w:tcPr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Организация и проведение совместно с социальными партнерами города, спортивными и общеобразовательными школами</w:t>
            </w:r>
          </w:p>
          <w:p>
            <w:pPr>
              <w:pStyle w:val="8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спортивных соревнований и праздников</w:t>
            </w:r>
          </w:p>
        </w:tc>
        <w:tc>
          <w:tcPr>
            <w:tcW w:w="1840" w:type="dxa"/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</w:tcPr>
          <w:p>
            <w:pPr>
              <w:pStyle w:val="8"/>
              <w:spacing w:before="101"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Спортивный праздник (итоги спортивной и физкультурной работы за учебный год).</w:t>
            </w:r>
          </w:p>
        </w:tc>
        <w:tc>
          <w:tcPr>
            <w:tcW w:w="1840" w:type="dxa"/>
          </w:tcPr>
          <w:p>
            <w:pPr>
              <w:pStyle w:val="8"/>
              <w:spacing w:before="5"/>
              <w:rPr>
                <w:rFonts w:ascii="Arial"/>
                <w:b/>
                <w:sz w:val="20"/>
              </w:rPr>
            </w:pPr>
          </w:p>
          <w:p>
            <w:pPr>
              <w:pStyle w:val="8"/>
              <w:spacing w:before="1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02.06.202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0"/>
              </w:rPr>
            </w:pPr>
          </w:p>
          <w:p>
            <w:pPr>
              <w:pStyle w:val="8"/>
              <w:spacing w:before="1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115"/>
              <w:rPr>
                <w:sz w:val="24"/>
              </w:rPr>
            </w:pPr>
            <w:r>
              <w:rPr>
                <w:sz w:val="24"/>
              </w:rPr>
              <w:t>Проведение турниров, матчевых и товарищеских встреч по видам спорта (футбол, волейбол, баскетбол)</w:t>
            </w:r>
          </w:p>
        </w:tc>
        <w:tc>
          <w:tcPr>
            <w:tcW w:w="1840" w:type="dxa"/>
          </w:tcPr>
          <w:p>
            <w:pPr>
              <w:pStyle w:val="8"/>
              <w:spacing w:before="135"/>
              <w:ind w:left="207" w:right="174" w:hanging="2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Совет физзоргов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393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9"/>
              <w:ind w:left="2950"/>
              <w:rPr>
                <w:b/>
                <w:sz w:val="24"/>
              </w:rPr>
            </w:pPr>
            <w:r>
              <w:rPr>
                <w:b/>
                <w:sz w:val="24"/>
              </w:rPr>
              <w:t>3.Физкультурно-оздоровительная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8"/>
              <w:spacing w:before="201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color="000000" w:sz="12" w:space="0"/>
            </w:tcBorders>
          </w:tcPr>
          <w:p>
            <w:pPr>
              <w:pStyle w:val="8"/>
              <w:spacing w:before="62"/>
              <w:ind w:left="115" w:right="569"/>
              <w:rPr>
                <w:sz w:val="24"/>
              </w:rPr>
            </w:pPr>
            <w:r>
              <w:rPr>
                <w:sz w:val="24"/>
              </w:rPr>
              <w:t>Участие в организации и проведении спортивно- массовых мероприятий колледжа, города, Республики</w:t>
            </w:r>
          </w:p>
        </w:tc>
        <w:tc>
          <w:tcPr>
            <w:tcW w:w="1840" w:type="dxa"/>
            <w:tcBorders>
              <w:top w:val="single" w:color="000000" w:sz="12" w:space="0"/>
            </w:tcBorders>
          </w:tcPr>
          <w:p>
            <w:pPr>
              <w:pStyle w:val="8"/>
              <w:spacing w:before="201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01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</w:tcPr>
          <w:p>
            <w:pPr>
              <w:pStyle w:val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Фестиваль студенческого спорта «Неделя Спорта»</w:t>
            </w:r>
          </w:p>
        </w:tc>
        <w:tc>
          <w:tcPr>
            <w:tcW w:w="1840" w:type="dxa"/>
          </w:tcPr>
          <w:p>
            <w:pPr>
              <w:pStyle w:val="8"/>
              <w:spacing w:before="125"/>
              <w:ind w:left="690" w:right="535" w:hanging="106"/>
              <w:rPr>
                <w:sz w:val="24"/>
                <w:lang w:val="ru-RU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137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преподаватель </w:t>
            </w:r>
          </w:p>
          <w:p>
            <w:pPr>
              <w:pStyle w:val="8"/>
              <w:spacing w:line="269" w:lineRule="exact"/>
              <w:ind w:left="4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202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</w:tcPr>
          <w:p>
            <w:pPr>
              <w:pStyle w:val="8"/>
              <w:spacing w:before="166"/>
              <w:ind w:left="115"/>
              <w:rPr>
                <w:sz w:val="24"/>
              </w:rPr>
            </w:pPr>
            <w:r>
              <w:rPr>
                <w:sz w:val="24"/>
              </w:rPr>
              <w:t>День Здоровья и Спорта</w:t>
            </w:r>
          </w:p>
        </w:tc>
        <w:tc>
          <w:tcPr>
            <w:tcW w:w="1840" w:type="dxa"/>
          </w:tcPr>
          <w:p>
            <w:pPr>
              <w:pStyle w:val="8"/>
              <w:spacing w:before="166"/>
              <w:ind w:left="14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09.09.20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166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66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</w:tcPr>
          <w:p>
            <w:pPr>
              <w:pStyle w:val="8"/>
              <w:spacing w:before="199"/>
              <w:ind w:left="115"/>
              <w:rPr>
                <w:sz w:val="24"/>
              </w:rPr>
            </w:pPr>
            <w:r>
              <w:rPr>
                <w:sz w:val="24"/>
              </w:rPr>
              <w:t>Кросс Нации</w:t>
            </w:r>
          </w:p>
        </w:tc>
        <w:tc>
          <w:tcPr>
            <w:tcW w:w="1840" w:type="dxa"/>
          </w:tcPr>
          <w:p>
            <w:pPr>
              <w:pStyle w:val="8"/>
              <w:spacing w:before="199"/>
              <w:ind w:left="361"/>
              <w:rPr>
                <w:sz w:val="24"/>
                <w:lang w:val="ru-RU"/>
              </w:rPr>
            </w:pPr>
            <w:r>
              <w:rPr>
                <w:sz w:val="24"/>
              </w:rPr>
              <w:t>28.09. 20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60"/>
              <w:ind w:left="547" w:right="145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Кл.руководители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64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9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</w:tcPr>
          <w:p>
            <w:pPr>
              <w:pStyle w:val="8"/>
              <w:spacing w:before="200"/>
              <w:ind w:left="115"/>
              <w:rPr>
                <w:sz w:val="24"/>
              </w:rPr>
            </w:pPr>
            <w:r>
              <w:rPr>
                <w:sz w:val="24"/>
              </w:rPr>
              <w:t>Всероссийская «Лыжня России-202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»</w:t>
            </w:r>
          </w:p>
        </w:tc>
        <w:tc>
          <w:tcPr>
            <w:tcW w:w="1840" w:type="dxa"/>
          </w:tcPr>
          <w:p>
            <w:pPr>
              <w:pStyle w:val="8"/>
              <w:spacing w:before="200"/>
              <w:ind w:left="361"/>
              <w:rPr>
                <w:sz w:val="24"/>
                <w:lang w:val="ru-RU"/>
              </w:rPr>
            </w:pPr>
            <w:r>
              <w:rPr>
                <w:sz w:val="24"/>
              </w:rPr>
              <w:t>07.02. 202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49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7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</w:tcPr>
          <w:p>
            <w:pPr>
              <w:pStyle w:val="8"/>
              <w:spacing w:before="86"/>
              <w:ind w:left="115" w:right="123"/>
              <w:rPr>
                <w:sz w:val="24"/>
              </w:rPr>
            </w:pPr>
            <w:r>
              <w:rPr>
                <w:sz w:val="24"/>
              </w:rPr>
              <w:t>Спортивный праздник «А ну-ка парни!»,посвященный Дню защитника Отечества</w:t>
            </w:r>
          </w:p>
        </w:tc>
        <w:tc>
          <w:tcPr>
            <w:tcW w:w="1840" w:type="dxa"/>
          </w:tcPr>
          <w:p>
            <w:pPr>
              <w:pStyle w:val="8"/>
              <w:spacing w:before="223"/>
              <w:ind w:left="361"/>
              <w:rPr>
                <w:sz w:val="24"/>
                <w:lang w:val="ru-RU"/>
              </w:rPr>
            </w:pPr>
            <w:r>
              <w:rPr>
                <w:sz w:val="24"/>
              </w:rPr>
              <w:t>20.02. 202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60"/>
              <w:ind w:left="377" w:right="205" w:hanging="111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393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8"/>
              <w:ind w:left="2875"/>
              <w:rPr>
                <w:b/>
                <w:sz w:val="24"/>
              </w:rPr>
            </w:pPr>
            <w:r>
              <w:rPr>
                <w:b/>
                <w:sz w:val="24"/>
              </w:rPr>
              <w:t>4. Финансово-хозяйственная деятельность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8"/>
              <w:spacing w:before="197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color="000000" w:sz="12" w:space="0"/>
            </w:tcBorders>
          </w:tcPr>
          <w:p>
            <w:pPr>
              <w:pStyle w:val="8"/>
              <w:spacing w:before="197"/>
              <w:ind w:left="115"/>
              <w:rPr>
                <w:sz w:val="24"/>
              </w:rPr>
            </w:pPr>
            <w:r>
              <w:rPr>
                <w:sz w:val="24"/>
              </w:rPr>
              <w:t>Приобретение призов, медалей и грамот.</w:t>
            </w:r>
          </w:p>
        </w:tc>
        <w:tc>
          <w:tcPr>
            <w:tcW w:w="1840" w:type="dxa"/>
            <w:tcBorders>
              <w:top w:val="single" w:color="000000" w:sz="12" w:space="0"/>
            </w:tcBorders>
          </w:tcPr>
          <w:p>
            <w:pPr>
              <w:pStyle w:val="8"/>
              <w:spacing w:before="19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97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63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</w:tcPr>
          <w:p>
            <w:pPr>
              <w:pStyle w:val="8"/>
              <w:spacing w:before="24"/>
              <w:ind w:left="115"/>
              <w:rPr>
                <w:sz w:val="24"/>
              </w:rPr>
            </w:pPr>
            <w:r>
              <w:rPr>
                <w:sz w:val="24"/>
              </w:rPr>
              <w:t>Приобретение памятных сувениров лучшим спортсменам колледжа по итогам учебного года</w:t>
            </w:r>
          </w:p>
        </w:tc>
        <w:tc>
          <w:tcPr>
            <w:tcW w:w="1840" w:type="dxa"/>
          </w:tcPr>
          <w:p>
            <w:pPr>
              <w:pStyle w:val="8"/>
              <w:spacing w:before="24"/>
              <w:ind w:left="690" w:right="514" w:hanging="152"/>
              <w:rPr>
                <w:sz w:val="24"/>
                <w:lang w:val="ru-RU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163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469"/>
      </w:pPr>
      <w:bookmarkStart w:id="12" w:name="_bookmark13"/>
      <w:bookmarkEnd w:id="12"/>
      <w:bookmarkStart w:id="13" w:name="_bookmark12"/>
      <w:bookmarkEnd w:id="13"/>
      <w:r>
        <w:rPr>
          <w:color w:val="365F91"/>
        </w:rPr>
        <w:t>План работы Совета физоргов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10"/>
        </w:rPr>
      </w:pPr>
    </w:p>
    <w:tbl>
      <w:tblPr>
        <w:tblStyle w:val="5"/>
        <w:tblW w:w="10393" w:type="dxa"/>
        <w:tblInd w:w="31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880"/>
        <w:gridCol w:w="1840"/>
        <w:gridCol w:w="210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64" w:type="dxa"/>
          </w:tcPr>
          <w:p>
            <w:pPr>
              <w:pStyle w:val="8"/>
              <w:spacing w:before="1" w:line="276" w:lineRule="exact"/>
              <w:ind w:left="109" w:right="6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п\п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2161" w:right="2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0" w:type="dxa"/>
          </w:tcPr>
          <w:p>
            <w:pPr>
              <w:pStyle w:val="8"/>
              <w:spacing w:before="1" w:line="276" w:lineRule="exact"/>
              <w:ind w:left="312" w:right="189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109" w:type="dxa"/>
          </w:tcPr>
          <w:p>
            <w:pPr>
              <w:pStyle w:val="8"/>
              <w:spacing w:before="13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2"/>
              <w:ind w:left="115"/>
              <w:rPr>
                <w:sz w:val="24"/>
              </w:rPr>
            </w:pPr>
            <w:r>
              <w:rPr>
                <w:sz w:val="24"/>
              </w:rPr>
              <w:t>Планирование работы совета физоргов на учебный год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2"/>
              <w:ind w:right="44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92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Программа Спартакиады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right="44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3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left="115"/>
              <w:rPr>
                <w:sz w:val="24"/>
              </w:rPr>
            </w:pPr>
            <w:r>
              <w:rPr>
                <w:sz w:val="24"/>
              </w:rPr>
              <w:t>Выборы председателя совета физоргов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right="44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9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 участия студентов учебных групп колледжа в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Фестивале ГТО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Состояние спортивной подготовки студентов 1 и 2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курсов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8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494"/>
                <w:tab w:val="left" w:pos="1914"/>
                <w:tab w:val="left" w:pos="3641"/>
                <w:tab w:val="left" w:pos="5047"/>
              </w:tabs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результатах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физкультурно-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спортивной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учебных групп за семестр (отчеты физоргов)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9"/>
              <w:ind w:right="496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9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55"/>
                <w:tab w:val="left" w:pos="3312"/>
                <w:tab w:val="left" w:pos="4985"/>
              </w:tabs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посещаемости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учебно-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тренировочных занятий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8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Состояние воспитательной работы в учебно-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тренировочных группах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 подготовке к проведению Фестиваля студенческого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Подведение итогов физкультурно- спортивной работы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</w:rPr>
              <w:t>Планирование работы совета физоргов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</w:p>
          <w:p>
            <w:pPr>
              <w:pStyle w:val="8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учебный год.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</w:tbl>
    <w:p>
      <w:pPr>
        <w:jc w:val="right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493" w:hanging="1251"/>
      </w:pPr>
      <w:bookmarkStart w:id="14" w:name="_bookmark14"/>
      <w:bookmarkEnd w:id="14"/>
      <w:r>
        <w:rPr>
          <w:color w:val="365F91"/>
        </w:rPr>
        <w:t>План мероприятий по подготовке к государственной итоговой аттестации выпускников колледжа в 202</w:t>
      </w:r>
      <w:r>
        <w:rPr>
          <w:color w:val="365F91"/>
          <w:lang w:val="ru-RU"/>
        </w:rPr>
        <w:t>1</w:t>
      </w:r>
      <w:r>
        <w:rPr>
          <w:color w:val="365F91"/>
        </w:rPr>
        <w:t>г.</w:t>
      </w:r>
    </w:p>
    <w:p>
      <w:pPr>
        <w:pStyle w:val="3"/>
        <w:spacing w:before="6" w:after="1"/>
        <w:rPr>
          <w:sz w:val="27"/>
        </w:rPr>
      </w:pPr>
    </w:p>
    <w:tbl>
      <w:tblPr>
        <w:tblStyle w:val="5"/>
        <w:tblW w:w="9964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5361"/>
        <w:gridCol w:w="1559"/>
        <w:gridCol w:w="23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exact"/>
              <w:ind w:left="160" w:right="162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3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912" w:right="18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exact"/>
              <w:ind w:left="140" w:right="100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3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522"/>
                <w:tab w:val="left" w:pos="4194"/>
              </w:tabs>
              <w:ind w:left="54" w:right="24"/>
              <w:jc w:val="both"/>
              <w:rPr>
                <w:sz w:val="24"/>
              </w:rPr>
            </w:pPr>
            <w:r>
              <w:rPr>
                <w:sz w:val="24"/>
              </w:rPr>
              <w:t>Совещание с преподавателями о реализации рекомендаций государственной экзаменационной комиссии и нормативно-правовом обеспечении 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аттестации</w:t>
            </w:r>
          </w:p>
          <w:p>
            <w:pPr>
              <w:pStyle w:val="8"/>
              <w:spacing w:line="264" w:lineRule="exact"/>
              <w:ind w:left="54"/>
              <w:jc w:val="both"/>
              <w:rPr>
                <w:sz w:val="24"/>
              </w:rPr>
            </w:pPr>
            <w:r>
              <w:rPr>
                <w:sz w:val="24"/>
              </w:rPr>
              <w:t>выпускников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Приказ «Об организации ГИА по ППССЗ»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6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918"/>
              </w:tabs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нормативно-правового</w:t>
            </w:r>
          </w:p>
          <w:p>
            <w:pPr>
              <w:pStyle w:val="8"/>
              <w:tabs>
                <w:tab w:val="left" w:pos="1997"/>
                <w:tab w:val="left" w:pos="4326"/>
              </w:tabs>
              <w:spacing w:line="270" w:lineRule="atLeast"/>
              <w:ind w:left="116" w:right="90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итоговой </w:t>
            </w:r>
            <w:r>
              <w:rPr>
                <w:sz w:val="24"/>
              </w:rPr>
              <w:t>аттестации (положение о ВКР).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3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Утверждение приказа о примерной тематике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выпускных квалификационных работ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412"/>
                <w:tab w:val="left" w:pos="4103"/>
              </w:tabs>
              <w:ind w:left="116" w:right="8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тематики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выпускных квалификационных работ (проектов) с учетом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предложений студентов собственной тематики.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3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340"/>
                <w:tab w:val="left" w:pos="4103"/>
              </w:tabs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тематики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выпускных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квалификационных работ с работодателями.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3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4" w:lineRule="exact"/>
              <w:ind w:left="3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Утверждение приказа о закреплении тем ВКР за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студентами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4" w:right="196"/>
              <w:rPr>
                <w:sz w:val="24"/>
              </w:rPr>
            </w:pPr>
            <w:r>
              <w:rPr>
                <w:sz w:val="24"/>
              </w:rPr>
              <w:t>Заседание педагогического совета с повесткой об утверждении программы государственной</w:t>
            </w:r>
          </w:p>
          <w:p>
            <w:pPr>
              <w:pStyle w:val="8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итоговой аттестации выпускников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>Утверждение программ государственной итоговой аттестации по специальностям:</w:t>
            </w:r>
          </w:p>
          <w:p>
            <w:pPr>
              <w:pStyle w:val="8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Технология продукции общественного питания; </w:t>
            </w:r>
          </w:p>
          <w:p>
            <w:pPr>
              <w:pStyle w:val="8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по профессиям "Сварщик (ручной дуговой и частично механизированной сварки(наплавки)); Тракторист - машинист с/х производства; Электромонтер по ремонту и обслуживанию э/о в с/х и ознакомление студентов с программами ГИА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2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2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5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4" w:right="1491"/>
              <w:rPr>
                <w:sz w:val="24"/>
              </w:rPr>
            </w:pPr>
            <w:r>
              <w:rPr>
                <w:sz w:val="24"/>
              </w:rPr>
              <w:t>Согласование председателей ГЭК по специальностям и профессиям</w:t>
            </w:r>
          </w:p>
          <w:p>
            <w:pPr>
              <w:pStyle w:val="8"/>
              <w:spacing w:line="270" w:lineRule="atLeast"/>
              <w:ind w:left="54" w:right="309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42"/>
                <w:tab w:val="left" w:pos="2109"/>
                <w:tab w:val="left" w:pos="2191"/>
                <w:tab w:val="left" w:pos="3449"/>
                <w:tab w:val="left" w:pos="3531"/>
                <w:tab w:val="left" w:pos="4076"/>
              </w:tabs>
              <w:ind w:left="116" w:right="87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«О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создании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государственной </w:t>
            </w:r>
            <w:r>
              <w:rPr>
                <w:sz w:val="24"/>
              </w:rPr>
              <w:t>экзаменационной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комиссии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проведения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государственной итоговой аттестации»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60" w:right="14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7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54"/>
              <w:rPr>
                <w:sz w:val="24"/>
              </w:rPr>
            </w:pPr>
            <w:r>
              <w:rPr>
                <w:sz w:val="24"/>
              </w:rPr>
              <w:t>Приказ об утверждении состава апелляционной</w:t>
            </w:r>
          </w:p>
          <w:p>
            <w:pPr>
              <w:pStyle w:val="8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комиссии.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0" w:right="14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61"/>
                <w:tab w:val="left" w:pos="1985"/>
                <w:tab w:val="left" w:pos="3025"/>
                <w:tab w:val="left" w:pos="3589"/>
                <w:tab w:val="left" w:pos="4388"/>
                <w:tab w:val="left" w:pos="5191"/>
              </w:tabs>
              <w:ind w:left="54" w:right="2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проведению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</w:p>
          <w:p>
            <w:pPr>
              <w:pStyle w:val="8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70" w:lineRule="atLeast"/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tbl>
      <w:tblPr>
        <w:tblStyle w:val="5"/>
        <w:tblW w:w="9964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5361"/>
        <w:gridCol w:w="1559"/>
        <w:gridCol w:w="2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58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361" w:type="dxa"/>
          </w:tcPr>
          <w:p>
            <w:pPr>
              <w:pStyle w:val="8"/>
              <w:spacing w:line="258" w:lineRule="exact"/>
              <w:ind w:left="54"/>
              <w:rPr>
                <w:sz w:val="24"/>
              </w:rPr>
            </w:pPr>
            <w:r>
              <w:rPr>
                <w:sz w:val="24"/>
              </w:rPr>
              <w:t>Сверка личных дел выпускников.</w:t>
            </w:r>
          </w:p>
        </w:tc>
        <w:tc>
          <w:tcPr>
            <w:tcW w:w="1559" w:type="dxa"/>
          </w:tcPr>
          <w:p>
            <w:pPr>
              <w:pStyle w:val="8"/>
              <w:spacing w:line="258" w:lineRule="exact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58" w:lineRule="exact"/>
              <w:ind w:left="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учебный отдел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56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361" w:type="dxa"/>
          </w:tcPr>
          <w:p>
            <w:pPr>
              <w:pStyle w:val="8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Анализ состояния зачетных книжек.</w:t>
            </w:r>
          </w:p>
        </w:tc>
        <w:tc>
          <w:tcPr>
            <w:tcW w:w="1559" w:type="dxa"/>
          </w:tcPr>
          <w:p>
            <w:pPr>
              <w:pStyle w:val="8"/>
              <w:spacing w:line="256" w:lineRule="exact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56" w:lineRule="exact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1481"/>
                <w:tab w:val="left" w:pos="2553"/>
                <w:tab w:val="left" w:pos="3863"/>
              </w:tabs>
              <w:spacing w:line="263" w:lineRule="exact"/>
              <w:ind w:left="5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сводной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ведомости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успеваемости,</w:t>
            </w:r>
          </w:p>
          <w:p>
            <w:pPr>
              <w:pStyle w:val="8"/>
              <w:spacing w:line="269" w:lineRule="exact"/>
              <w:ind w:left="54"/>
              <w:rPr>
                <w:sz w:val="24"/>
              </w:rPr>
            </w:pPr>
            <w:r>
              <w:rPr>
                <w:sz w:val="24"/>
              </w:rPr>
              <w:t>характеристики.</w:t>
            </w:r>
          </w:p>
        </w:tc>
        <w:tc>
          <w:tcPr>
            <w:tcW w:w="1559" w:type="dxa"/>
          </w:tcPr>
          <w:p>
            <w:pPr>
              <w:pStyle w:val="8"/>
              <w:spacing w:before="123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63" w:lineRule="exact"/>
              <w:ind w:left="223" w:right="2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</w:t>
            </w:r>
          </w:p>
          <w:p>
            <w:pPr>
              <w:pStyle w:val="8"/>
              <w:spacing w:line="269" w:lineRule="exact"/>
              <w:ind w:left="223" w:right="2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361" w:type="dxa"/>
          </w:tcPr>
          <w:p>
            <w:pPr>
              <w:pStyle w:val="8"/>
              <w:ind w:left="54"/>
              <w:rPr>
                <w:sz w:val="24"/>
              </w:rPr>
            </w:pPr>
            <w:r>
              <w:rPr>
                <w:sz w:val="24"/>
              </w:rPr>
              <w:t>Организация работы классных руководителей по подготовке документов выпускников,</w:t>
            </w:r>
          </w:p>
          <w:p>
            <w:pPr>
              <w:pStyle w:val="8"/>
              <w:spacing w:line="269" w:lineRule="exact"/>
              <w:ind w:left="54"/>
              <w:rPr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2522"/>
                <w:tab w:val="left" w:pos="4194"/>
              </w:tabs>
              <w:ind w:left="54" w:right="2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информационного сопровождения подготовки выпускников и результатов 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аттестации </w:t>
            </w:r>
          </w:p>
          <w:p>
            <w:pPr>
              <w:pStyle w:val="8"/>
              <w:spacing w:line="270" w:lineRule="atLeast"/>
              <w:ind w:left="54" w:right="26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361" w:type="dxa"/>
          </w:tcPr>
          <w:p>
            <w:pPr>
              <w:pStyle w:val="8"/>
              <w:spacing w:line="262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Мониторинг оценки качества образовательных</w:t>
            </w:r>
          </w:p>
          <w:p>
            <w:pPr>
              <w:pStyle w:val="8"/>
              <w:spacing w:line="269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услуг выпускниками и их родителями.</w:t>
            </w:r>
          </w:p>
        </w:tc>
        <w:tc>
          <w:tcPr>
            <w:tcW w:w="1559" w:type="dxa"/>
          </w:tcPr>
          <w:p>
            <w:pPr>
              <w:pStyle w:val="8"/>
              <w:spacing w:before="125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361" w:type="dxa"/>
          </w:tcPr>
          <w:p>
            <w:pPr>
              <w:pStyle w:val="8"/>
              <w:ind w:left="54" w:right="26"/>
              <w:jc w:val="both"/>
              <w:rPr>
                <w:sz w:val="24"/>
              </w:rPr>
            </w:pPr>
            <w:r>
              <w:rPr>
                <w:sz w:val="24"/>
              </w:rPr>
              <w:t>Совещание – инструктаж с членами государственной экзаменационной комиссии и апелляционной комиссии по требованиям к</w:t>
            </w:r>
          </w:p>
          <w:p>
            <w:pPr>
              <w:pStyle w:val="8"/>
              <w:tabs>
                <w:tab w:val="left" w:pos="2347"/>
                <w:tab w:val="left" w:pos="4168"/>
              </w:tabs>
              <w:spacing w:line="276" w:lineRule="exact"/>
              <w:ind w:left="54" w:right="26"/>
              <w:jc w:val="both"/>
              <w:rPr>
                <w:sz w:val="24"/>
              </w:rPr>
            </w:pPr>
            <w:r>
              <w:rPr>
                <w:sz w:val="24"/>
              </w:rPr>
              <w:t>проведению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защиты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выпускных </w:t>
            </w:r>
            <w:r>
              <w:rPr>
                <w:sz w:val="24"/>
              </w:rPr>
              <w:t>квалификационных работ.</w:t>
            </w:r>
          </w:p>
        </w:tc>
        <w:tc>
          <w:tcPr>
            <w:tcW w:w="1559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1603"/>
                <w:tab w:val="left" w:pos="1965"/>
                <w:tab w:val="left" w:pos="2522"/>
                <w:tab w:val="left" w:pos="2867"/>
                <w:tab w:val="left" w:pos="3795"/>
                <w:tab w:val="left" w:pos="4150"/>
                <w:tab w:val="left" w:pos="4194"/>
                <w:tab w:val="left" w:pos="5203"/>
              </w:tabs>
              <w:ind w:left="54" w:right="26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издать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приказ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допуске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 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аттестации</w:t>
            </w:r>
          </w:p>
          <w:p>
            <w:pPr>
              <w:pStyle w:val="8"/>
              <w:tabs>
                <w:tab w:val="left" w:pos="1732"/>
                <w:tab w:val="left" w:pos="2171"/>
                <w:tab w:val="left" w:pos="3855"/>
                <w:tab w:val="left" w:pos="4287"/>
              </w:tabs>
              <w:spacing w:line="270" w:lineRule="atLeast"/>
              <w:ind w:left="54" w:right="26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решением Педагогического Совета</w:t>
            </w:r>
          </w:p>
        </w:tc>
        <w:tc>
          <w:tcPr>
            <w:tcW w:w="1559" w:type="dxa"/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361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tabs>
                <w:tab w:val="left" w:pos="1443"/>
                <w:tab w:val="left" w:pos="3530"/>
              </w:tabs>
              <w:ind w:left="54" w:right="23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экзаменационной </w:t>
            </w:r>
            <w:r>
              <w:rPr>
                <w:sz w:val="24"/>
              </w:rPr>
              <w:t>комиссии.</w:t>
            </w:r>
          </w:p>
        </w:tc>
        <w:tc>
          <w:tcPr>
            <w:tcW w:w="1559" w:type="dxa"/>
          </w:tcPr>
          <w:p>
            <w:pPr>
              <w:pStyle w:val="8"/>
              <w:spacing w:line="269" w:lineRule="exact"/>
              <w:ind w:left="221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по расписанию </w:t>
            </w:r>
            <w:r>
              <w:rPr>
                <w:sz w:val="24"/>
                <w:lang w:val="ru-RU"/>
              </w:rPr>
              <w:t>ГИА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712" w:right="124" w:hanging="46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ГЭК 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361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tabs>
                <w:tab w:val="left" w:pos="1796"/>
                <w:tab w:val="left" w:pos="3592"/>
              </w:tabs>
              <w:ind w:left="54" w:right="2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 экзаменационной комиссии.</w:t>
            </w:r>
          </w:p>
        </w:tc>
        <w:tc>
          <w:tcPr>
            <w:tcW w:w="1559" w:type="dxa"/>
          </w:tcPr>
          <w:p>
            <w:pPr>
              <w:pStyle w:val="8"/>
              <w:spacing w:line="270" w:lineRule="atLeast"/>
              <w:ind w:left="161" w:right="14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По расписанию </w:t>
            </w:r>
            <w:r>
              <w:rPr>
                <w:sz w:val="24"/>
                <w:lang w:val="ru-RU"/>
              </w:rPr>
              <w:t>ГИА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712" w:right="124" w:hanging="46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ГЭК 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361" w:type="dxa"/>
            <w:tcBorders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54"/>
              <w:rPr>
                <w:sz w:val="24"/>
              </w:rPr>
            </w:pPr>
            <w:r>
              <w:rPr>
                <w:sz w:val="24"/>
              </w:rPr>
              <w:t>Торжественное вручение дипломов выпускникам</w:t>
            </w:r>
          </w:p>
          <w:p>
            <w:pPr>
              <w:pStyle w:val="8"/>
              <w:spacing w:line="269" w:lineRule="exact"/>
              <w:ind w:left="54"/>
              <w:rPr>
                <w:sz w:val="24"/>
              </w:rPr>
            </w:pPr>
            <w:r>
              <w:rPr>
                <w:sz w:val="24"/>
              </w:rPr>
              <w:t>колледжа.</w:t>
            </w:r>
          </w:p>
        </w:tc>
        <w:tc>
          <w:tcPr>
            <w:tcW w:w="1559" w:type="dxa"/>
            <w:tcBorders>
              <w:bottom w:val="single" w:color="000000" w:sz="12" w:space="0"/>
            </w:tcBorders>
          </w:tcPr>
          <w:p>
            <w:pPr>
              <w:pStyle w:val="8"/>
              <w:spacing w:before="125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29 июня</w:t>
            </w:r>
          </w:p>
        </w:tc>
        <w:tc>
          <w:tcPr>
            <w:tcW w:w="2338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25"/>
              <w:ind w:lef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ГЭК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099"/>
      </w:pPr>
      <w:bookmarkStart w:id="15" w:name="_bookmark15"/>
      <w:bookmarkEnd w:id="15"/>
      <w:r>
        <w:rPr>
          <w:color w:val="365F91"/>
        </w:rPr>
        <w:t>План профориентационной работы</w:t>
      </w:r>
    </w:p>
    <w:p>
      <w:pPr>
        <w:pStyle w:val="3"/>
        <w:spacing w:before="3"/>
      </w:pPr>
    </w:p>
    <w:tbl>
      <w:tblPr>
        <w:tblStyle w:val="5"/>
        <w:tblW w:w="10068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5387"/>
        <w:gridCol w:w="1842"/>
        <w:gridCol w:w="21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854" w:right="1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exact"/>
              <w:ind w:left="249" w:right="203" w:firstLine="328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выполнения</w:t>
            </w:r>
          </w:p>
        </w:tc>
        <w:tc>
          <w:tcPr>
            <w:tcW w:w="210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Подведение итогов работы приёмной комиссии.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Анализ результатов приёма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34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7" w:lineRule="exact"/>
              <w:ind w:left="104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Ответственный</w:t>
            </w:r>
          </w:p>
          <w:p>
            <w:pPr>
              <w:pStyle w:val="8"/>
              <w:spacing w:line="264" w:lineRule="exact"/>
              <w:ind w:left="102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секретарь ПК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Отчёт о приёмной кампании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ноябрь-</w:t>
            </w:r>
          </w:p>
          <w:p>
            <w:pPr>
              <w:pStyle w:val="8"/>
              <w:spacing w:line="264" w:lineRule="exact"/>
              <w:ind w:left="52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4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Ответственный</w:t>
            </w:r>
          </w:p>
          <w:p>
            <w:pPr>
              <w:pStyle w:val="8"/>
              <w:spacing w:line="264" w:lineRule="exact"/>
              <w:ind w:left="102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секретарь ПК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69"/>
                <w:tab w:val="left" w:pos="2637"/>
                <w:tab w:val="left" w:pos="3369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преподавателями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практических дисциплин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36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>
            <w:pPr>
              <w:pStyle w:val="8"/>
              <w:spacing w:line="264" w:lineRule="exact"/>
              <w:ind w:left="52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4" w:right="69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  <w:p>
            <w:pPr>
              <w:pStyle w:val="8"/>
              <w:spacing w:line="264" w:lineRule="exact"/>
              <w:ind w:left="104" w:right="7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Внести изменения и поправки в нормативные документы Приёмной комиссии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15" w:right="413" w:hanging="58"/>
              <w:rPr>
                <w:sz w:val="24"/>
              </w:rPr>
            </w:pPr>
            <w:r>
              <w:rPr>
                <w:sz w:val="24"/>
              </w:rPr>
              <w:t>декабрь - февраль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4" w:right="69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 директора,</w:t>
            </w:r>
          </w:p>
          <w:p>
            <w:pPr>
              <w:pStyle w:val="8"/>
              <w:spacing w:line="264" w:lineRule="exact"/>
              <w:ind w:left="104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76"/>
                <w:tab w:val="left" w:pos="3412"/>
                <w:tab w:val="left" w:pos="3908"/>
              </w:tabs>
              <w:ind w:left="117" w:right="87"/>
              <w:rPr>
                <w:sz w:val="24"/>
              </w:rPr>
            </w:pPr>
            <w:r>
              <w:rPr>
                <w:sz w:val="24"/>
              </w:rPr>
              <w:t>Разработка,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размещение информационных и рекламно -агитационных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материалов, и др.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85" w:right="392" w:hanging="147"/>
              <w:rPr>
                <w:sz w:val="24"/>
              </w:rPr>
            </w:pPr>
            <w:r>
              <w:rPr>
                <w:sz w:val="24"/>
              </w:rPr>
              <w:t>октябрь – апрель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986" w:right="130" w:hanging="802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09"/>
                <w:tab w:val="left" w:pos="4470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информационного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стенда</w:t>
            </w:r>
          </w:p>
          <w:p>
            <w:pPr>
              <w:pStyle w:val="8"/>
              <w:spacing w:line="270" w:lineRule="atLeast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«Абитуриент»; наполнение информацией по приёмной кампании раздела «Абитуриенту» официального сайта и сторонних сайтов профориентационной направленности.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22" w:right="391" w:hanging="3"/>
              <w:jc w:val="both"/>
              <w:rPr>
                <w:sz w:val="24"/>
              </w:rPr>
            </w:pPr>
            <w:r>
              <w:rPr>
                <w:sz w:val="24"/>
              </w:rPr>
              <w:t>В течение приемной кампании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986" w:right="130" w:hanging="802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628"/>
                <w:tab w:val="left" w:pos="3585"/>
                <w:tab w:val="left" w:pos="4410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активы специализаций: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фото и видеопрезентации специализации;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506"/>
                <w:tab w:val="left" w:pos="507"/>
                <w:tab w:val="left" w:pos="3003"/>
                <w:tab w:val="left" w:pos="3991"/>
                <w:tab w:val="left" w:pos="4550"/>
              </w:tabs>
              <w:ind w:right="87" w:firstLine="0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месту жительства на зимних каникулах;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508"/>
                <w:tab w:val="left" w:pos="509"/>
                <w:tab w:val="left" w:pos="3007"/>
                <w:tab w:val="left" w:pos="3998"/>
                <w:tab w:val="left" w:pos="4543"/>
              </w:tabs>
              <w:spacing w:line="270" w:lineRule="atLeast"/>
              <w:ind w:right="89" w:firstLine="0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время </w:t>
            </w:r>
            <w:r>
              <w:rPr>
                <w:sz w:val="24"/>
              </w:rPr>
              <w:t>прохождения различных видов практик;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08" w:right="162" w:firstLine="211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986" w:right="130" w:hanging="802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676" w:hanging="413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преподаватели,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70" w:lineRule="atLeast"/>
              <w:ind w:left="297" w:right="259" w:hanging="1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.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Участие в выставках образовательных услуг, проводимых СЗН и иными организациями</w:t>
            </w:r>
          </w:p>
          <w:p>
            <w:pPr>
              <w:pStyle w:val="8"/>
              <w:tabs>
                <w:tab w:val="left" w:pos="257"/>
              </w:tabs>
              <w:spacing w:line="264" w:lineRule="exact"/>
              <w:ind w:left="256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11" w:right="383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11" w:firstLine="3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т, преподаватели студенты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4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к проведению Дня открытых дверей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определение даты проведения;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91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подготовка показательных выступлений определение ответственных;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424"/>
                <w:tab w:val="left" w:pos="425"/>
                <w:tab w:val="left" w:pos="1590"/>
                <w:tab w:val="left" w:pos="1923"/>
                <w:tab w:val="left" w:pos="3986"/>
              </w:tabs>
              <w:ind w:right="90" w:firstLine="0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назначение ответственных лиц;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обновление стендов с фотоколлажами;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377"/>
              </w:tabs>
              <w:spacing w:line="270" w:lineRule="atLeast"/>
              <w:ind w:right="91" w:firstLine="0"/>
              <w:rPr>
                <w:sz w:val="24"/>
              </w:rPr>
            </w:pPr>
            <w:r>
              <w:rPr>
                <w:sz w:val="24"/>
              </w:rPr>
              <w:t>создание мультимедийных презентаций по специализациям.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208" w:right="162" w:firstLine="211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т,</w:t>
            </w:r>
          </w:p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Зам.директора по УВР</w:t>
            </w:r>
          </w:p>
          <w:p>
            <w:pPr>
              <w:pStyle w:val="8"/>
              <w:rPr>
                <w:rFonts w:ascii="Arial"/>
                <w:b/>
              </w:rPr>
            </w:pPr>
          </w:p>
          <w:p>
            <w:pPr>
              <w:pStyle w:val="8"/>
              <w:ind w:left="100" w:right="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«Дня открытых дверей»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март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Коллектив</w:t>
            </w:r>
          </w:p>
          <w:p>
            <w:pPr>
              <w:pStyle w:val="8"/>
              <w:spacing w:line="264" w:lineRule="exact"/>
              <w:ind w:left="566"/>
              <w:rPr>
                <w:i/>
                <w:sz w:val="24"/>
              </w:rPr>
            </w:pPr>
            <w:r>
              <w:rPr>
                <w:i/>
                <w:sz w:val="24"/>
              </w:rPr>
              <w:t>колледжа</w:t>
            </w:r>
          </w:p>
        </w:tc>
      </w:tr>
    </w:tbl>
    <w:p>
      <w:pPr>
        <w:spacing w:line="264" w:lineRule="exact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168" w:type="dxa"/>
        <w:tblInd w:w="5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5245"/>
        <w:gridCol w:w="1844"/>
        <w:gridCol w:w="2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0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45" w:type="dxa"/>
          </w:tcPr>
          <w:p>
            <w:pPr>
              <w:pStyle w:val="8"/>
              <w:numPr>
                <w:ilvl w:val="0"/>
                <w:numId w:val="22"/>
              </w:numPr>
              <w:tabs>
                <w:tab w:val="left" w:pos="346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Профориентационная работа через средства массовой информации (телевидение, печатные издания, официальный сайт колледжа) по информационному обеспечению приёма, популяризации специальностей, избранных видов спорта и колледжа в целом;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401"/>
              </w:tabs>
              <w:ind w:right="8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обновление информации о приёме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года на информационном стенде и официальном сайте колледжа;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451"/>
              </w:tabs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о жизни колледжа, о соревнованиях и мероприятиях с участием студентов и преподавателей колледжа, проводимых в колледже, городе, области и за пределами региона, путем предоставления информации на сайт;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257"/>
              </w:tabs>
              <w:ind w:left="256" w:hanging="139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утверждение макета объявления;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38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составление, утверждение графика выхода объявлений и размещение рекламного материала в СМИ и ТВ;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257"/>
              </w:tabs>
              <w:spacing w:line="267" w:lineRule="exact"/>
              <w:ind w:left="256" w:hanging="139"/>
              <w:jc w:val="both"/>
              <w:rPr>
                <w:sz w:val="24"/>
              </w:rPr>
            </w:pPr>
            <w:r>
              <w:rPr>
                <w:sz w:val="24"/>
              </w:rPr>
              <w:t>оплата рекламной продукции.</w:t>
            </w:r>
          </w:p>
        </w:tc>
        <w:tc>
          <w:tcPr>
            <w:tcW w:w="1844" w:type="dxa"/>
          </w:tcPr>
          <w:p>
            <w:pPr>
              <w:pStyle w:val="8"/>
              <w:ind w:left="121" w:right="9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6"/>
              <w:ind w:left="121" w:right="95"/>
              <w:jc w:val="center"/>
              <w:rPr>
                <w:sz w:val="24"/>
              </w:rPr>
            </w:pPr>
            <w:r>
              <w:rPr>
                <w:sz w:val="24"/>
              </w:rPr>
              <w:t>февраль - июнь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36"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март-июнь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Профконсультант,</w:t>
            </w:r>
          </w:p>
          <w:p>
            <w:pPr>
              <w:pStyle w:val="8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СФР,</w:t>
            </w:r>
          </w:p>
          <w:p>
            <w:pPr>
              <w:pStyle w:val="8"/>
              <w:ind w:left="104" w:right="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 колледжа.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19" w:right="8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</w:rPr>
            </w:pPr>
          </w:p>
          <w:p>
            <w:pPr>
              <w:pStyle w:val="8"/>
              <w:ind w:left="104" w:right="6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Директор, </w:t>
            </w:r>
            <w:r>
              <w:rPr>
                <w:i/>
                <w:spacing w:val="-1"/>
                <w:sz w:val="24"/>
              </w:rPr>
              <w:t>профконсультант</w:t>
            </w:r>
          </w:p>
          <w:p>
            <w:pPr>
              <w:pStyle w:val="8"/>
              <w:spacing w:before="1"/>
              <w:ind w:left="100" w:right="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гл. бухгалтер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5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45" w:type="dxa"/>
          </w:tcPr>
          <w:p>
            <w:pPr>
              <w:pStyle w:val="8"/>
              <w:tabs>
                <w:tab w:val="left" w:pos="3350"/>
                <w:tab w:val="left" w:pos="5030"/>
              </w:tabs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 общеобразовательных школах с целью: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обеспечения набора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39"/>
                <w:tab w:val="left" w:pos="444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популяризации избранных профессий  колледжа во время педагогической практики с привлечением студентов- практикантов 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39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организации и проведение различных форм профработы;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17"/>
              </w:tabs>
              <w:ind w:left="316" w:hanging="139"/>
              <w:rPr>
                <w:sz w:val="24"/>
              </w:rPr>
            </w:pPr>
            <w:r>
              <w:rPr>
                <w:sz w:val="24"/>
              </w:rPr>
              <w:t>оформления Уголка абитуриента в СОШ;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406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оказания профориентационной поддержки, проф. консультации учащимся в процессе выбора профиля обучения и сферы будущей профессиональной деятельности;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22"/>
              </w:tabs>
              <w:spacing w:line="274" w:lineRule="exact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агитация и приглашение учащихся СОШ на День открытых дверей;</w:t>
            </w:r>
          </w:p>
        </w:tc>
        <w:tc>
          <w:tcPr>
            <w:tcW w:w="1844" w:type="dxa"/>
          </w:tcPr>
          <w:p>
            <w:pPr>
              <w:pStyle w:val="8"/>
              <w:spacing w:line="265" w:lineRule="exact"/>
              <w:ind w:left="247"/>
              <w:rPr>
                <w:sz w:val="24"/>
              </w:rPr>
            </w:pPr>
            <w:r>
              <w:rPr>
                <w:sz w:val="24"/>
              </w:rPr>
              <w:t>октябрь-март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33" w:right="96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</w:t>
            </w:r>
          </w:p>
          <w:p>
            <w:pPr>
              <w:pStyle w:val="8"/>
              <w:ind w:left="133" w:right="96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УПР и УВР</w:t>
            </w:r>
          </w:p>
          <w:p>
            <w:pPr>
              <w:pStyle w:val="8"/>
              <w:ind w:left="104" w:right="70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45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Формирование состава приёмной комиссии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 Разработка и утверждение плана работы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приёмной комиссии.</w:t>
            </w:r>
          </w:p>
        </w:tc>
        <w:tc>
          <w:tcPr>
            <w:tcW w:w="1844" w:type="dxa"/>
          </w:tcPr>
          <w:p>
            <w:pPr>
              <w:pStyle w:val="8"/>
              <w:spacing w:line="263" w:lineRule="exact"/>
              <w:ind w:left="58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24" w:right="70" w:firstLine="405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профконсультант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45" w:type="dxa"/>
          </w:tcPr>
          <w:p>
            <w:pPr>
              <w:pStyle w:val="8"/>
              <w:ind w:left="117" w:right="585"/>
              <w:rPr>
                <w:sz w:val="24"/>
              </w:rPr>
            </w:pPr>
            <w:r>
              <w:rPr>
                <w:sz w:val="24"/>
              </w:rPr>
              <w:t>Формирование делопроизводства приёмной комиссии</w:t>
            </w:r>
          </w:p>
        </w:tc>
        <w:tc>
          <w:tcPr>
            <w:tcW w:w="1844" w:type="dxa"/>
          </w:tcPr>
          <w:p>
            <w:pPr>
              <w:pStyle w:val="8"/>
              <w:ind w:left="422" w:right="396" w:firstLine="36"/>
              <w:jc w:val="both"/>
              <w:rPr>
                <w:sz w:val="24"/>
              </w:rPr>
            </w:pPr>
            <w:r>
              <w:rPr>
                <w:sz w:val="24"/>
              </w:rPr>
              <w:t>В период приемной кампании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Ответственный секретарь ПК, </w:t>
            </w:r>
          </w:p>
          <w:p>
            <w:pPr>
              <w:pStyle w:val="8"/>
              <w:spacing w:line="269" w:lineRule="exact"/>
              <w:ind w:left="102" w:right="70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45" w:type="dxa"/>
          </w:tcPr>
          <w:p>
            <w:pPr>
              <w:pStyle w:val="8"/>
              <w:ind w:left="117" w:right="89"/>
              <w:rPr>
                <w:sz w:val="24"/>
              </w:rPr>
            </w:pPr>
            <w:r>
              <w:rPr>
                <w:sz w:val="24"/>
              </w:rPr>
              <w:t>Провести итоговое заседание приёмной комиссии по подведению итогов и зачисления в колледж</w:t>
            </w:r>
          </w:p>
        </w:tc>
        <w:tc>
          <w:tcPr>
            <w:tcW w:w="1844" w:type="dxa"/>
          </w:tcPr>
          <w:p>
            <w:pPr>
              <w:pStyle w:val="8"/>
              <w:ind w:left="331" w:right="301" w:firstLine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После </w:t>
            </w:r>
            <w:r>
              <w:rPr>
                <w:spacing w:val="-1"/>
                <w:sz w:val="24"/>
              </w:rPr>
              <w:t xml:space="preserve">завершения </w:t>
            </w:r>
            <w:r>
              <w:rPr>
                <w:sz w:val="24"/>
              </w:rPr>
              <w:t>приёмной</w:t>
            </w:r>
          </w:p>
          <w:p>
            <w:pPr>
              <w:pStyle w:val="8"/>
              <w:spacing w:line="269" w:lineRule="exact"/>
              <w:ind w:left="411" w:right="386"/>
              <w:jc w:val="center"/>
              <w:rPr>
                <w:sz w:val="24"/>
              </w:rPr>
            </w:pPr>
            <w:r>
              <w:rPr>
                <w:sz w:val="24"/>
              </w:rPr>
              <w:t>кампании</w:t>
            </w:r>
          </w:p>
        </w:tc>
        <w:tc>
          <w:tcPr>
            <w:tcW w:w="22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 приёмной комиссии, преподаватели.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45" w:type="dxa"/>
            <w:tcBorders>
              <w:bottom w:val="single" w:color="000000" w:sz="12" w:space="0"/>
            </w:tcBorders>
          </w:tcPr>
          <w:p>
            <w:pPr>
              <w:pStyle w:val="8"/>
              <w:ind w:left="117" w:right="371"/>
              <w:jc w:val="both"/>
              <w:rPr>
                <w:sz w:val="24"/>
              </w:rPr>
            </w:pPr>
            <w:r>
              <w:rPr>
                <w:sz w:val="24"/>
              </w:rPr>
              <w:t>Проанализировать и составить общий план по профориентационной работе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уч. год, учитывая планирование по этому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направлению на специализациях.</w:t>
            </w:r>
          </w:p>
        </w:tc>
        <w:tc>
          <w:tcPr>
            <w:tcW w:w="1844" w:type="dxa"/>
            <w:tcBorders>
              <w:bottom w:val="single" w:color="000000" w:sz="12" w:space="0"/>
            </w:tcBorders>
          </w:tcPr>
          <w:p>
            <w:pPr>
              <w:pStyle w:val="8"/>
              <w:ind w:left="527" w:right="361" w:hanging="123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</w:p>
        </w:tc>
        <w:tc>
          <w:tcPr>
            <w:tcW w:w="2229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93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Профконсультант</w:t>
            </w:r>
            <w:r>
              <w:rPr>
                <w:i/>
                <w:sz w:val="24"/>
              </w:rPr>
              <w:t xml:space="preserve">  преподаватели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after="6"/>
        <w:ind w:left="3500"/>
        <w:rPr>
          <w:color w:val="365F91"/>
        </w:rPr>
      </w:pPr>
      <w:bookmarkStart w:id="16" w:name="_bookmark16"/>
      <w:bookmarkEnd w:id="16"/>
      <w:r>
        <w:rPr>
          <w:color w:val="365F91"/>
        </w:rPr>
        <w:t>План воспитательной работы</w:t>
      </w:r>
    </w:p>
    <w:p>
      <w:pPr>
        <w:pStyle w:val="3"/>
        <w:spacing w:before="75" w:after="6"/>
        <w:ind w:left="3500"/>
      </w:pPr>
    </w:p>
    <w:tbl>
      <w:tblPr>
        <w:tblStyle w:val="5"/>
        <w:tblW w:w="9970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3320"/>
        <w:gridCol w:w="1701"/>
        <w:gridCol w:w="1745"/>
        <w:gridCol w:w="23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970" w:type="dxa"/>
            <w:gridSpan w:val="5"/>
            <w:tcBorders>
              <w:bottom w:val="single" w:color="000000" w:sz="4" w:space="0"/>
            </w:tcBorders>
          </w:tcPr>
          <w:p>
            <w:pPr>
              <w:pStyle w:val="8"/>
              <w:spacing w:line="258" w:lineRule="exact"/>
              <w:ind w:left="3784" w:right="37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right="3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742" w:right="1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35" w:right="191" w:firstLine="362"/>
              <w:rPr>
                <w:b/>
                <w:sz w:val="24"/>
              </w:rPr>
            </w:pPr>
            <w:r>
              <w:rPr>
                <w:b/>
                <w:sz w:val="24"/>
              </w:rPr>
              <w:t>Срок исполнения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31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Согласование комплексных планов работы с муниципальными органами (КДН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ЗП, ПДН,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 БЦРБ)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78" w:right="313" w:hanging="118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543" w:right="160" w:hanging="324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30"/>
                <w:tab w:val="left" w:pos="3768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социально-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педагогической помощи студентам.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97" w:right="167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>
            <w:pPr>
              <w:pStyle w:val="8"/>
              <w:spacing w:line="264" w:lineRule="exact"/>
              <w:ind w:left="197" w:right="1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885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отчетной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предоставление информации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63" w:right="69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документации,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97" w:right="17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Ежемесячно,</w:t>
            </w:r>
          </w:p>
          <w:p>
            <w:pPr>
              <w:pStyle w:val="8"/>
              <w:spacing w:line="264" w:lineRule="exact"/>
              <w:ind w:left="197" w:right="166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513"/>
                <w:tab w:val="left" w:pos="2103"/>
                <w:tab w:val="left" w:pos="3527"/>
                <w:tab w:val="left" w:pos="4207"/>
                <w:tab w:val="left" w:pos="4669"/>
              </w:tabs>
              <w:ind w:left="114" w:right="89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 классных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руководителей,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профилактике, Педагогического Совета: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34"/>
              <w:rPr>
                <w:sz w:val="24"/>
              </w:rPr>
            </w:pPr>
            <w:r>
              <w:rPr>
                <w:sz w:val="24"/>
              </w:rPr>
              <w:t>По планам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543" w:right="189" w:hanging="293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90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599"/>
                <w:tab w:val="left" w:pos="2556"/>
              </w:tabs>
              <w:spacing w:line="237" w:lineRule="auto"/>
              <w:ind w:left="114" w:right="52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набора обучению в колледже»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88"/>
              </w:tabs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17.</w:t>
            </w:r>
            <w:r>
              <w:rPr>
                <w:sz w:val="24"/>
                <w:lang w:val="ru-RU"/>
              </w:rPr>
              <w:t>09</w:t>
            </w:r>
            <w:r>
              <w:rPr>
                <w:sz w:val="24"/>
              </w:rPr>
              <w:t>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90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48"/>
                <w:tab w:val="left" w:pos="3643"/>
              </w:tabs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«Воспитательная среда колледжа – как важнейшее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условие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становления профессиональной компетентности будущих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специалистов»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16.04.2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2" w:right="6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0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408"/>
              </w:tabs>
              <w:ind w:left="114" w:right="86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«Результаты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учебно-воспитательного процесса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 года как фактор формирования основных задач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2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уч. года»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18.06.2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2" w:right="6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tabs>
                <w:tab w:val="left" w:pos="1656"/>
                <w:tab w:val="left" w:pos="3671"/>
                <w:tab w:val="left" w:pos="4791"/>
              </w:tabs>
              <w:ind w:left="114" w:right="-29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информационном стенде, на сайте колледжа.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262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2" w:right="4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4" w:right="-15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 работы органов студенческого самоуправления: Актива студенческого самоуправления, Совета общежития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283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14" w:right="-18"/>
              <w:rPr>
                <w:sz w:val="24"/>
              </w:rPr>
            </w:pPr>
            <w:r>
              <w:rPr>
                <w:sz w:val="24"/>
              </w:rPr>
              <w:t>Планирование воспитательной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уч.год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97" w:right="171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2" w:right="5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38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14" w:right="-18"/>
              <w:rPr>
                <w:sz w:val="24"/>
              </w:rPr>
            </w:pPr>
            <w:r>
              <w:rPr>
                <w:sz w:val="24"/>
              </w:rPr>
              <w:t xml:space="preserve">Разработка локальных документов 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487" w:right="191" w:hanging="116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atLeast"/>
              <w:ind w:left="543" w:right="189" w:hanging="293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970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родителями: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38"/>
              </w:tabs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(1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75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2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38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(2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75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5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40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(3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79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30.11.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38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(4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75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29.02.2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976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892"/>
        <w:gridCol w:w="1080"/>
        <w:gridCol w:w="519"/>
        <w:gridCol w:w="1019"/>
        <w:gridCol w:w="509"/>
        <w:gridCol w:w="144"/>
        <w:gridCol w:w="1604"/>
        <w:gridCol w:w="2302"/>
        <w:gridCol w:w="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19" w:type="dxa"/>
            <w:gridSpan w:val="5"/>
          </w:tcPr>
          <w:p>
            <w:pPr>
              <w:pStyle w:val="8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 консультации, беседы, встречи. Оказание психолого-педагогической помощи</w:t>
            </w:r>
          </w:p>
        </w:tc>
        <w:tc>
          <w:tcPr>
            <w:tcW w:w="1748" w:type="dxa"/>
            <w:gridSpan w:val="2"/>
          </w:tcPr>
          <w:p>
            <w:pPr>
              <w:pStyle w:val="8"/>
              <w:spacing w:line="265" w:lineRule="exact"/>
              <w:ind w:left="246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529" w:right="191" w:hanging="281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976" w:type="dxa"/>
            <w:gridSpan w:val="10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со студентами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 досуга студентов: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407"/>
                <w:tab w:val="left" w:pos="408"/>
                <w:tab w:val="left" w:pos="1589"/>
                <w:tab w:val="left" w:pos="2287"/>
                <w:tab w:val="left" w:pos="3268"/>
                <w:tab w:val="left" w:pos="3723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объединениях </w:t>
            </w:r>
            <w:r>
              <w:rPr>
                <w:sz w:val="24"/>
              </w:rPr>
              <w:t>учреждений дополнительного образования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274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Разъяснительная работа со студентами 1 курса об организации досуга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539"/>
                <w:tab w:val="left" w:pos="540"/>
                <w:tab w:val="left" w:pos="2210"/>
                <w:tab w:val="left" w:pos="3564"/>
                <w:tab w:val="left" w:pos="4936"/>
              </w:tabs>
              <w:spacing w:line="270" w:lineRule="atLeast"/>
              <w:ind w:right="-2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 внеурочное время</w:t>
            </w:r>
          </w:p>
        </w:tc>
        <w:tc>
          <w:tcPr>
            <w:tcW w:w="1604" w:type="dxa"/>
          </w:tcPr>
          <w:p>
            <w:pPr>
              <w:pStyle w:val="8"/>
              <w:spacing w:line="262" w:lineRule="exact"/>
              <w:ind w:left="44" w:right="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ind w:left="99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Классные</w:t>
            </w:r>
          </w:p>
          <w:p>
            <w:pPr>
              <w:pStyle w:val="8"/>
              <w:ind w:left="97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2298"/>
                <w:tab w:val="left" w:pos="3691"/>
              </w:tabs>
              <w:spacing w:before="125"/>
              <w:ind w:left="114" w:right="-1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Актива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студенческого </w:t>
            </w:r>
            <w:r>
              <w:rPr>
                <w:sz w:val="24"/>
              </w:rPr>
              <w:t>самоуправления, Совета общежития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44" w:right="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ind w:left="99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Классные</w:t>
            </w:r>
          </w:p>
          <w:p>
            <w:pPr>
              <w:pStyle w:val="8"/>
              <w:spacing w:line="270" w:lineRule="atLeast"/>
              <w:ind w:left="476" w:right="175" w:hanging="185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организационных собраний с активами групп с обсуждением вопросов дисциплины, академической успеваемости,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внеурочной деятельности. Отчетов групп</w:t>
            </w:r>
          </w:p>
        </w:tc>
        <w:tc>
          <w:tcPr>
            <w:tcW w:w="1604" w:type="dxa"/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40" w:right="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126"/>
              <w:ind w:left="291" w:right="158" w:hanging="1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 и проведение: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-итоговых и тематических классных часов;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-внеурочных мероприятий в группе.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spacing w:line="270" w:lineRule="atLeast"/>
              <w:ind w:left="392" w:hanging="152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8"/>
                <w:sz w:val="24"/>
              </w:rPr>
              <w:t xml:space="preserve">раза </w:t>
            </w:r>
            <w:r>
              <w:rPr>
                <w:sz w:val="24"/>
              </w:rPr>
              <w:t xml:space="preserve">в </w:t>
            </w:r>
            <w:r>
              <w:rPr>
                <w:spacing w:val="-9"/>
                <w:sz w:val="24"/>
              </w:rPr>
              <w:t xml:space="preserve">мес. </w:t>
            </w:r>
            <w:r>
              <w:rPr>
                <w:spacing w:val="-5"/>
                <w:sz w:val="24"/>
              </w:rPr>
              <w:t xml:space="preserve">по </w:t>
            </w:r>
            <w:r>
              <w:rPr>
                <w:spacing w:val="-8"/>
                <w:sz w:val="24"/>
              </w:rPr>
              <w:t>плану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00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1671"/>
                <w:tab w:val="left" w:pos="2043"/>
                <w:tab w:val="left" w:pos="3460"/>
              </w:tabs>
              <w:spacing w:before="125"/>
              <w:ind w:left="114" w:right="-2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смотра-конкурса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«Лучшая комната в общежитии».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50" w:right="13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43" w:righ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Участие в областных, городских и районных мероприятиях направленных на патриотическое воспитание, ЗОЖ</w:t>
            </w:r>
          </w:p>
        </w:tc>
        <w:tc>
          <w:tcPr>
            <w:tcW w:w="1604" w:type="dxa"/>
          </w:tcPr>
          <w:p>
            <w:pPr>
              <w:pStyle w:val="8"/>
              <w:spacing w:line="265" w:lineRule="exact"/>
              <w:ind w:left="46" w:right="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445" w:right="390" w:firstLine="244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1884"/>
                <w:tab w:val="left" w:pos="2459"/>
                <w:tab w:val="left" w:pos="4086"/>
              </w:tabs>
              <w:spacing w:line="262" w:lineRule="exact"/>
              <w:ind w:left="114" w:right="-2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досуговых</w:t>
            </w:r>
          </w:p>
          <w:p>
            <w:pPr>
              <w:pStyle w:val="8"/>
              <w:tabs>
                <w:tab w:val="left" w:pos="1830"/>
                <w:tab w:val="left" w:pos="2309"/>
                <w:tab w:val="left" w:pos="3870"/>
                <w:tab w:val="left" w:pos="4566"/>
              </w:tabs>
              <w:spacing w:line="270" w:lineRule="atLeast"/>
              <w:ind w:left="114" w:right="-29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общежитии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плану воспитательной работы в общежитии).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46" w:right="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99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900" w:type="dxa"/>
            <w:vMerge w:val="restart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70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r>
              <w:rPr>
                <w:spacing w:val="-3"/>
                <w:sz w:val="24"/>
              </w:rPr>
              <w:t>культурно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</w:rPr>
              <w:t xml:space="preserve">-массовой </w:t>
            </w:r>
            <w:r>
              <w:rPr>
                <w:sz w:val="24"/>
              </w:rPr>
              <w:t>и творческой деятельности: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 Торжественная линейка, посвященная Дню знаний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6"/>
              <w:ind w:left="43" w:right="1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32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spacing w:before="1"/>
              <w:ind w:left="49" w:right="11"/>
              <w:rPr>
                <w:i/>
                <w:sz w:val="24"/>
              </w:rPr>
            </w:pPr>
            <w:r>
              <w:rPr>
                <w:i/>
                <w:sz w:val="24"/>
              </w:rPr>
              <w:t>Актив студенческого самоуправления Совет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71"/>
              <w:ind w:left="114"/>
              <w:rPr>
                <w:sz w:val="24"/>
              </w:rPr>
            </w:pPr>
            <w:r>
              <w:rPr>
                <w:sz w:val="24"/>
              </w:rPr>
              <w:t>- День здоровья</w:t>
            </w:r>
          </w:p>
        </w:tc>
        <w:tc>
          <w:tcPr>
            <w:tcW w:w="1604" w:type="dxa"/>
          </w:tcPr>
          <w:p>
            <w:pPr>
              <w:pStyle w:val="8"/>
              <w:spacing w:before="171"/>
              <w:ind w:left="43" w:right="1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06.09.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line="265" w:lineRule="exact"/>
              <w:ind w:left="114" w:right="-15"/>
              <w:rPr>
                <w:sz w:val="24"/>
              </w:rPr>
            </w:pPr>
            <w:r>
              <w:rPr>
                <w:sz w:val="24"/>
              </w:rPr>
              <w:t>- участие в мероприятиях, посвященных юбилею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города</w:t>
            </w:r>
          </w:p>
        </w:tc>
        <w:tc>
          <w:tcPr>
            <w:tcW w:w="1604" w:type="dxa"/>
          </w:tcPr>
          <w:p>
            <w:pPr>
              <w:pStyle w:val="8"/>
              <w:spacing w:before="126"/>
              <w:ind w:left="50" w:right="1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29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- «Учитель, перед именем твоим…» (октябрь, творческое поздравление педагогического коллектива)</w:t>
            </w:r>
          </w:p>
        </w:tc>
        <w:tc>
          <w:tcPr>
            <w:tcW w:w="1604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43" w:right="1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.10.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717"/>
                <w:tab w:val="left" w:pos="4066"/>
              </w:tabs>
              <w:spacing w:before="197"/>
              <w:ind w:left="114" w:right="-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конкурсно-развлекательная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«Минута славы» (общежитие)</w:t>
            </w:r>
          </w:p>
        </w:tc>
        <w:tc>
          <w:tcPr>
            <w:tcW w:w="1604" w:type="dxa"/>
          </w:tcPr>
          <w:p>
            <w:pPr>
              <w:pStyle w:val="8"/>
              <w:spacing w:before="2"/>
              <w:rPr>
                <w:rFonts w:ascii="Arial"/>
                <w:b/>
                <w:sz w:val="29"/>
              </w:rPr>
            </w:pPr>
          </w:p>
          <w:p>
            <w:pPr>
              <w:pStyle w:val="8"/>
              <w:spacing w:before="1"/>
              <w:ind w:left="50" w:right="1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900" w:type="dxa"/>
            <w:vMerge w:val="restart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75"/>
              <w:ind w:left="114"/>
              <w:rPr>
                <w:sz w:val="24"/>
              </w:rPr>
            </w:pPr>
            <w:r>
              <w:rPr>
                <w:sz w:val="24"/>
              </w:rPr>
              <w:t>- Акция, посвященная дню студента «Все мы разные, но классные!»</w:t>
            </w:r>
          </w:p>
        </w:tc>
        <w:tc>
          <w:tcPr>
            <w:tcW w:w="1604" w:type="dxa"/>
          </w:tcPr>
          <w:p>
            <w:pPr>
              <w:pStyle w:val="8"/>
              <w:spacing w:before="4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32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rPr>
                <w:sz w:val="24"/>
              </w:rPr>
            </w:pPr>
            <w:r>
              <w:rPr>
                <w:i/>
                <w:sz w:val="24"/>
              </w:rPr>
              <w:t>Актив студенческого самоуправления Совет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97"/>
              <w:ind w:left="114"/>
              <w:rPr>
                <w:sz w:val="24"/>
              </w:rPr>
            </w:pPr>
            <w:r>
              <w:rPr>
                <w:sz w:val="24"/>
              </w:rPr>
              <w:t>- Создание социального видеоролика к Дню матери</w:t>
            </w:r>
          </w:p>
        </w:tc>
        <w:tc>
          <w:tcPr>
            <w:tcW w:w="1604" w:type="dxa"/>
          </w:tcPr>
          <w:p>
            <w:pPr>
              <w:pStyle w:val="8"/>
              <w:spacing w:before="3"/>
              <w:rPr>
                <w:rFonts w:ascii="Arial"/>
                <w:b/>
                <w:sz w:val="29"/>
              </w:rPr>
            </w:pPr>
          </w:p>
          <w:p>
            <w:pPr>
              <w:pStyle w:val="8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83"/>
              <w:ind w:left="114"/>
              <w:rPr>
                <w:sz w:val="24"/>
              </w:rPr>
            </w:pPr>
            <w:r>
              <w:rPr>
                <w:sz w:val="24"/>
              </w:rPr>
              <w:t>- Творческий новогодний вечер «Новый год идет!»(общежитие)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- День снега</w:t>
            </w:r>
          </w:p>
        </w:tc>
        <w:tc>
          <w:tcPr>
            <w:tcW w:w="1604" w:type="dxa"/>
          </w:tcPr>
          <w:p>
            <w:pPr>
              <w:pStyle w:val="8"/>
              <w:spacing w:line="270" w:lineRule="exact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- «А ну-ка, парни!»</w:t>
            </w:r>
          </w:p>
        </w:tc>
        <w:tc>
          <w:tcPr>
            <w:tcW w:w="1604" w:type="dxa"/>
          </w:tcPr>
          <w:p>
            <w:pPr>
              <w:pStyle w:val="8"/>
              <w:spacing w:before="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214"/>
              <w:ind w:left="114"/>
              <w:rPr>
                <w:sz w:val="24"/>
              </w:rPr>
            </w:pPr>
            <w:r>
              <w:rPr>
                <w:sz w:val="24"/>
              </w:rPr>
              <w:t xml:space="preserve">- акция к Международному женскому дню </w:t>
            </w:r>
            <w:r>
              <w:rPr>
                <w:spacing w:val="-3"/>
                <w:sz w:val="24"/>
              </w:rPr>
              <w:t xml:space="preserve">«Мы </w:t>
            </w:r>
            <w:r>
              <w:rPr>
                <w:sz w:val="24"/>
              </w:rPr>
              <w:t>вас любим!»</w:t>
            </w:r>
          </w:p>
        </w:tc>
        <w:tc>
          <w:tcPr>
            <w:tcW w:w="1604" w:type="dxa"/>
          </w:tcPr>
          <w:p>
            <w:pPr>
              <w:pStyle w:val="8"/>
              <w:spacing w:before="5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/>
              <w:ind w:left="137" w:right="10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13"/>
              <w:ind w:left="114"/>
              <w:rPr>
                <w:sz w:val="24"/>
              </w:rPr>
            </w:pPr>
            <w:r>
              <w:rPr>
                <w:sz w:val="24"/>
              </w:rPr>
              <w:t>- мероприятия, посвященные празднованию Дня Победы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sz w:val="33"/>
              </w:rPr>
            </w:pPr>
          </w:p>
          <w:p>
            <w:pPr>
              <w:pStyle w:val="8"/>
              <w:spacing w:before="1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tcBorders>
              <w:right w:val="nil"/>
            </w:tcBorders>
          </w:tcPr>
          <w:p>
            <w:pPr>
              <w:pStyle w:val="8"/>
              <w:tabs>
                <w:tab w:val="left" w:pos="438"/>
              </w:tabs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Праздничная</w:t>
            </w:r>
          </w:p>
          <w:p>
            <w:pPr>
              <w:pStyle w:val="8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выпускники!»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>
            <w:pPr>
              <w:pStyle w:val="8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линейка</w:t>
            </w:r>
          </w:p>
        </w:tc>
        <w:tc>
          <w:tcPr>
            <w:tcW w:w="519" w:type="dxa"/>
            <w:tcBorders>
              <w:left w:val="nil"/>
              <w:right w:val="nil"/>
            </w:tcBorders>
          </w:tcPr>
          <w:p>
            <w:pPr>
              <w:pStyle w:val="8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«В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>
            <w:pPr>
              <w:pStyle w:val="8"/>
              <w:spacing w:line="265" w:lineRule="exact"/>
              <w:ind w:left="135"/>
              <w:rPr>
                <w:sz w:val="24"/>
              </w:rPr>
            </w:pPr>
            <w:r>
              <w:rPr>
                <w:sz w:val="24"/>
              </w:rPr>
              <w:t>добрый</w:t>
            </w:r>
          </w:p>
        </w:tc>
        <w:tc>
          <w:tcPr>
            <w:tcW w:w="653" w:type="dxa"/>
            <w:gridSpan w:val="2"/>
            <w:tcBorders>
              <w:left w:val="nil"/>
            </w:tcBorders>
          </w:tcPr>
          <w:p>
            <w:pPr>
              <w:pStyle w:val="8"/>
              <w:spacing w:line="265" w:lineRule="exact"/>
              <w:ind w:left="135" w:right="-15"/>
              <w:rPr>
                <w:sz w:val="24"/>
              </w:rPr>
            </w:pPr>
            <w:r>
              <w:rPr>
                <w:sz w:val="24"/>
              </w:rPr>
              <w:t>путь,</w:t>
            </w:r>
          </w:p>
        </w:tc>
        <w:tc>
          <w:tcPr>
            <w:tcW w:w="1604" w:type="dxa"/>
          </w:tcPr>
          <w:p>
            <w:pPr>
              <w:pStyle w:val="8"/>
              <w:spacing w:before="127"/>
              <w:ind w:left="136" w:right="10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</w:trPr>
        <w:tc>
          <w:tcPr>
            <w:tcW w:w="900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2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8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14" w:right="-15"/>
              <w:jc w:val="both"/>
              <w:rPr>
                <w:sz w:val="24"/>
              </w:rPr>
            </w:pPr>
            <w:r>
              <w:rPr>
                <w:sz w:val="24"/>
              </w:rPr>
              <w:t>Участие в городских, региональных, всероссийских акциях, межведомственных профилактических операциях: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32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Актив студенческого самоуправления Совет общежития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80" w:right="42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3"/>
              <w:ind w:left="114"/>
              <w:rPr>
                <w:sz w:val="24"/>
              </w:rPr>
            </w:pPr>
            <w:r>
              <w:rPr>
                <w:sz w:val="24"/>
              </w:rPr>
              <w:t>- Акция «Декада SOS», «Свеча»</w:t>
            </w:r>
          </w:p>
        </w:tc>
        <w:tc>
          <w:tcPr>
            <w:tcW w:w="1604" w:type="dxa"/>
          </w:tcPr>
          <w:p>
            <w:pPr>
              <w:pStyle w:val="8"/>
              <w:spacing w:before="142"/>
              <w:ind w:left="140" w:right="109"/>
              <w:jc w:val="center"/>
              <w:rPr>
                <w:sz w:val="24"/>
              </w:rPr>
            </w:pPr>
            <w:r>
              <w:rPr>
                <w:sz w:val="24"/>
              </w:rPr>
              <w:t>1-10 декабря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209"/>
              <w:ind w:left="114"/>
              <w:rPr>
                <w:sz w:val="24"/>
              </w:rPr>
            </w:pPr>
            <w:r>
              <w:rPr>
                <w:sz w:val="24"/>
              </w:rPr>
              <w:t>- операция «Подросток»</w:t>
            </w:r>
          </w:p>
        </w:tc>
        <w:tc>
          <w:tcPr>
            <w:tcW w:w="1604" w:type="dxa"/>
          </w:tcPr>
          <w:p>
            <w:pPr>
              <w:pStyle w:val="8"/>
              <w:spacing w:before="70"/>
              <w:ind w:left="268" w:right="227" w:firstLine="180"/>
              <w:rPr>
                <w:sz w:val="24"/>
                <w:lang w:val="ru-RU"/>
              </w:rPr>
            </w:pPr>
            <w:r>
              <w:rPr>
                <w:sz w:val="24"/>
              </w:rPr>
              <w:t>15.05 – 15.10.20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Проф.операция «Семья»</w:t>
            </w:r>
          </w:p>
        </w:tc>
        <w:tc>
          <w:tcPr>
            <w:tcW w:w="1604" w:type="dxa"/>
          </w:tcPr>
          <w:p>
            <w:pPr>
              <w:pStyle w:val="8"/>
              <w:spacing w:before="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43"/>
              <w:ind w:left="114"/>
              <w:rPr>
                <w:sz w:val="24"/>
              </w:rPr>
            </w:pPr>
            <w:r>
              <w:rPr>
                <w:sz w:val="24"/>
              </w:rPr>
              <w:t>- «Детям» (организация игровой площадки для детей ко Дню защиты детей)</w:t>
            </w:r>
          </w:p>
        </w:tc>
        <w:tc>
          <w:tcPr>
            <w:tcW w:w="1604" w:type="dxa"/>
          </w:tcPr>
          <w:p>
            <w:pPr>
              <w:pStyle w:val="8"/>
              <w:spacing w:before="180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97"/>
              <w:ind w:left="114" w:right="-15"/>
              <w:rPr>
                <w:sz w:val="24"/>
              </w:rPr>
            </w:pPr>
            <w:r>
              <w:rPr>
                <w:sz w:val="24"/>
              </w:rPr>
              <w:t>-участие в акциях «Георгиевская ленточка»,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9"/>
              </w:rPr>
            </w:pPr>
          </w:p>
          <w:p>
            <w:pPr>
              <w:pStyle w:val="8"/>
              <w:ind w:left="136" w:right="10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00" w:type="dxa"/>
            <w:tcBorders>
              <w:top w:val="nil"/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-акция «Зеленая весна»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00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2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3" w:type="dxa"/>
            <w:gridSpan w:val="6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-мероприятия, направленные на популяризацию ЗОЖ, активного образа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жизни:</w:t>
            </w:r>
          </w:p>
        </w:tc>
        <w:tc>
          <w:tcPr>
            <w:tcW w:w="1604" w:type="dxa"/>
            <w:vMerge w:val="restart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single" w:color="auto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4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09" w:type="dxa"/>
            <w:gridSpan w:val="2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14"/>
              <w:rPr>
                <w:sz w:val="24"/>
              </w:rPr>
            </w:pPr>
            <w:r>
              <w:rPr>
                <w:sz w:val="24"/>
              </w:rPr>
              <w:t>- Всемирный День здоровья,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30" w:righ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07.04.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8"/>
              <w:ind w:left="114"/>
              <w:rPr>
                <w:sz w:val="24"/>
              </w:rPr>
            </w:pPr>
            <w:r>
              <w:rPr>
                <w:sz w:val="24"/>
              </w:rPr>
              <w:t>- Международный День семьи,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8"/>
              <w:ind w:left="130" w:righ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15.05.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10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14"/>
              <w:rPr>
                <w:sz w:val="24"/>
              </w:rPr>
            </w:pPr>
            <w:r>
              <w:rPr>
                <w:sz w:val="24"/>
              </w:rPr>
              <w:t>- Всемирный день борьбы со (СПИДом)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53"/>
              <w:ind w:left="113" w:right="86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2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65" w:lineRule="exact"/>
              <w:ind w:left="502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0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  <w:tcBorders>
              <w:top w:val="single" w:color="auto" w:sz="4" w:space="0"/>
            </w:tcBorders>
          </w:tcPr>
          <w:p>
            <w:pPr>
              <w:pStyle w:val="8"/>
              <w:spacing w:before="48"/>
              <w:ind w:left="174"/>
              <w:rPr>
                <w:sz w:val="24"/>
              </w:rPr>
            </w:pPr>
            <w:r>
              <w:rPr>
                <w:sz w:val="24"/>
              </w:rPr>
              <w:t>-Недели безопасности дорожного движения» ,</w:t>
            </w:r>
          </w:p>
        </w:tc>
        <w:tc>
          <w:tcPr>
            <w:tcW w:w="1604" w:type="dxa"/>
            <w:tcBorders>
              <w:top w:val="single" w:color="auto" w:sz="4" w:space="0"/>
            </w:tcBorders>
          </w:tcPr>
          <w:p>
            <w:pPr>
              <w:pStyle w:val="8"/>
              <w:spacing w:before="48"/>
              <w:ind w:left="117" w:right="8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02" w:type="dxa"/>
            <w:vMerge w:val="continue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63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30"/>
              <w:ind w:left="114"/>
              <w:rPr>
                <w:sz w:val="24"/>
              </w:rPr>
            </w:pPr>
            <w:r>
              <w:rPr>
                <w:sz w:val="24"/>
              </w:rPr>
              <w:t>-месячника ПДД</w:t>
            </w:r>
          </w:p>
        </w:tc>
        <w:tc>
          <w:tcPr>
            <w:tcW w:w="1604" w:type="dxa"/>
          </w:tcPr>
          <w:p>
            <w:pPr>
              <w:pStyle w:val="8"/>
              <w:spacing w:before="130"/>
              <w:ind w:left="117" w:right="-15"/>
              <w:jc w:val="center"/>
              <w:rPr>
                <w:sz w:val="24"/>
              </w:rPr>
            </w:pPr>
            <w:r>
              <w:rPr>
                <w:sz w:val="24"/>
              </w:rPr>
              <w:t>(10.09 –10.10)</w:t>
            </w:r>
          </w:p>
        </w:tc>
        <w:tc>
          <w:tcPr>
            <w:tcW w:w="2302" w:type="dxa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86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91"/>
              <w:ind w:left="114"/>
              <w:rPr>
                <w:sz w:val="24"/>
              </w:rPr>
            </w:pPr>
            <w:r>
              <w:rPr>
                <w:sz w:val="24"/>
              </w:rPr>
              <w:t>- Недели правовой помощи</w:t>
            </w:r>
          </w:p>
        </w:tc>
        <w:tc>
          <w:tcPr>
            <w:tcW w:w="1604" w:type="dxa"/>
          </w:tcPr>
          <w:p>
            <w:pPr>
              <w:pStyle w:val="8"/>
              <w:spacing w:before="91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2" w:type="dxa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103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tabs>
                <w:tab w:val="left" w:pos="1047"/>
                <w:tab w:val="left" w:pos="1534"/>
                <w:tab w:val="left" w:pos="2594"/>
                <w:tab w:val="left" w:pos="3714"/>
              </w:tabs>
              <w:ind w:left="114" w:right="-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проекту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«Опора»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(волонтерская </w:t>
            </w:r>
            <w:r>
              <w:rPr>
                <w:sz w:val="24"/>
              </w:rPr>
              <w:t>деятельность)</w:t>
            </w:r>
          </w:p>
        </w:tc>
        <w:tc>
          <w:tcPr>
            <w:tcW w:w="1604" w:type="dxa"/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 - май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287" w:right="1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56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127"/>
              <w:ind w:left="114"/>
              <w:rPr>
                <w:sz w:val="24"/>
              </w:rPr>
            </w:pPr>
            <w:r>
              <w:rPr>
                <w:sz w:val="24"/>
              </w:rPr>
              <w:t>Проведение мониторинга посещаемости</w:t>
            </w:r>
          </w:p>
        </w:tc>
        <w:tc>
          <w:tcPr>
            <w:tcW w:w="1604" w:type="dxa"/>
          </w:tcPr>
          <w:p>
            <w:pPr>
              <w:pStyle w:val="8"/>
              <w:spacing w:before="127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72" w:lineRule="exact"/>
              <w:ind w:left="290" w:right="1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380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Консультации, беседы. Оказание психолого- педагогической помощи и социального сопровождения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531" w:right="38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53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1894"/>
                <w:tab w:val="left" w:pos="3135"/>
                <w:tab w:val="left" w:pos="4423"/>
              </w:tabs>
              <w:spacing w:line="265" w:lineRule="exact"/>
              <w:ind w:left="114" w:right="-29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Актива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студенческого самоуправления</w:t>
            </w:r>
          </w:p>
        </w:tc>
        <w:tc>
          <w:tcPr>
            <w:tcW w:w="1604" w:type="dxa"/>
          </w:tcPr>
          <w:p>
            <w:pPr>
              <w:pStyle w:val="8"/>
              <w:spacing w:before="125"/>
              <w:ind w:left="114" w:right="8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before="125"/>
              <w:ind w:left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103" w:hRule="atLeast"/>
        </w:trPr>
        <w:tc>
          <w:tcPr>
            <w:tcW w:w="900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63" w:type="dxa"/>
            <w:gridSpan w:val="6"/>
            <w:tcBorders>
              <w:bottom w:val="single" w:color="000000" w:sz="12" w:space="0"/>
            </w:tcBorders>
          </w:tcPr>
          <w:p>
            <w:pPr>
              <w:pStyle w:val="8"/>
              <w:tabs>
                <w:tab w:val="left" w:pos="2643"/>
                <w:tab w:val="left" w:pos="5040"/>
              </w:tabs>
              <w:spacing w:before="125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межведомственного взаимодействия, работа по планам с КДН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ЗП, ПДН.</w:t>
            </w:r>
          </w:p>
        </w:tc>
        <w:tc>
          <w:tcPr>
            <w:tcW w:w="1604" w:type="dxa"/>
            <w:tcBorders>
              <w:bottom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289" w:right="1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</w:tbl>
    <w:p>
      <w:pPr>
        <w:spacing w:line="269" w:lineRule="exact"/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582" w:hanging="3637"/>
        <w:rPr>
          <w:color w:val="365F91"/>
        </w:rPr>
      </w:pPr>
      <w:bookmarkStart w:id="17" w:name="_bookmark17"/>
      <w:bookmarkEnd w:id="17"/>
      <w:r>
        <w:rPr>
          <w:color w:val="365F91"/>
          <w:w w:val="95"/>
        </w:rPr>
        <w:t xml:space="preserve">План работы Совета по профилактике асоциальных явлений среди </w:t>
      </w:r>
      <w:r>
        <w:rPr>
          <w:color w:val="365F91"/>
        </w:rPr>
        <w:t>обучающихся</w:t>
      </w:r>
    </w:p>
    <w:tbl>
      <w:tblPr>
        <w:tblStyle w:val="5"/>
        <w:tblW w:w="10139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221"/>
        <w:gridCol w:w="1699"/>
        <w:gridCol w:w="266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5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9" w:line="276" w:lineRule="auto"/>
              <w:ind w:left="107" w:right="6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2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</w:rPr>
            </w:pPr>
          </w:p>
          <w:p>
            <w:pPr>
              <w:pStyle w:val="8"/>
              <w:ind w:left="1842" w:right="18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213" w:right="167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Срок исполнения</w:t>
            </w:r>
          </w:p>
        </w:tc>
        <w:tc>
          <w:tcPr>
            <w:tcW w:w="2660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</w:rPr>
            </w:pPr>
          </w:p>
          <w:p>
            <w:pPr>
              <w:pStyle w:val="8"/>
              <w:ind w:left="104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6"/>
              <w:ind w:left="18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6"/>
              <w:ind w:left="117"/>
              <w:rPr>
                <w:sz w:val="24"/>
              </w:rPr>
            </w:pPr>
            <w:r>
              <w:rPr>
                <w:sz w:val="24"/>
              </w:rPr>
              <w:t>Утверждение состава Совета по профилактике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6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/>
              <w:ind w:left="18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1"/>
              <w:ind w:left="117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Снятие с учета обучающихся, </w:t>
            </w:r>
            <w:r>
              <w:rPr>
                <w:sz w:val="24"/>
                <w:lang w:val="ru-RU"/>
              </w:rPr>
              <w:t>достигших совершеннолетнего возраста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2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 Совета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Социальный паспорт учебных групп, колледжа.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досуговой деятельности студентов (по результатам паспортизации групп)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19" w:right="279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  <w:p>
            <w:pPr>
              <w:pStyle w:val="8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501"/>
                <w:tab w:val="left" w:pos="1302"/>
                <w:tab w:val="left" w:pos="2731"/>
                <w:tab w:val="left" w:pos="4291"/>
                <w:tab w:val="left" w:pos="4607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совместных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ПДН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ОМВД, КДН и ЗП.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1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 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Основные направления профилактики негативных проявлений среди студентов (употребления ПАВ, профилактика ДТП, агрессивных форм поведения, экстремистских проявлений, безнадзорности и правонарушений; пропаганда ЗОЖ и сохранение репродуктивного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здоровья)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Зам.директора по УВР, Соц.педагог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21"/>
                <w:tab w:val="left" w:pos="3909"/>
                <w:tab w:val="left" w:pos="4568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рекомендации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тему: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«Профилактика ВИЧ – личный выбор каждого»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1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647"/>
                <w:tab w:val="left" w:pos="1684"/>
                <w:tab w:val="left" w:pos="3009"/>
                <w:tab w:val="left" w:pos="4890"/>
              </w:tabs>
              <w:spacing w:line="276" w:lineRule="auto"/>
              <w:ind w:left="117" w:right="9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 студентами, состоящими на профилактических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учетах.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595" w:right="536" w:firstLine="25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руководители,</w:t>
            </w:r>
          </w:p>
          <w:p>
            <w:pPr>
              <w:pStyle w:val="8"/>
              <w:spacing w:line="275" w:lineRule="exact"/>
              <w:ind w:left="749"/>
              <w:rPr>
                <w:i/>
                <w:sz w:val="24"/>
              </w:rPr>
            </w:pPr>
            <w:r>
              <w:rPr>
                <w:i/>
                <w:sz w:val="24"/>
              </w:rPr>
              <w:t>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numPr>
                <w:ilvl w:val="0"/>
                <w:numId w:val="25"/>
              </w:numPr>
              <w:tabs>
                <w:tab w:val="left" w:pos="515"/>
                <w:tab w:val="left" w:pos="516"/>
                <w:tab w:val="left" w:pos="2043"/>
                <w:tab w:val="left" w:pos="3767"/>
                <w:tab w:val="left" w:pos="4215"/>
              </w:tabs>
              <w:spacing w:line="276" w:lineRule="auto"/>
              <w:ind w:right="92" w:firstLine="0"/>
              <w:rPr>
                <w:sz w:val="24"/>
              </w:rPr>
            </w:pPr>
            <w:r>
              <w:rPr>
                <w:sz w:val="24"/>
              </w:rPr>
              <w:t>Позитивная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социализация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развитие </w:t>
            </w:r>
            <w:r>
              <w:rPr>
                <w:sz w:val="24"/>
              </w:rPr>
              <w:t>личности: методические рекомендации</w:t>
            </w:r>
          </w:p>
          <w:p>
            <w:pPr>
              <w:pStyle w:val="8"/>
              <w:numPr>
                <w:ilvl w:val="0"/>
                <w:numId w:val="25"/>
              </w:numPr>
              <w:tabs>
                <w:tab w:val="left" w:pos="375"/>
              </w:tabs>
              <w:spacing w:line="275" w:lineRule="exact"/>
              <w:ind w:left="374" w:hanging="257"/>
              <w:rPr>
                <w:sz w:val="24"/>
              </w:rPr>
            </w:pPr>
            <w:r>
              <w:rPr>
                <w:sz w:val="24"/>
              </w:rPr>
              <w:t>Организация профилактической работы со</w:t>
            </w:r>
          </w:p>
          <w:p>
            <w:pPr>
              <w:pStyle w:val="8"/>
              <w:spacing w:before="37"/>
              <w:ind w:left="117"/>
              <w:rPr>
                <w:sz w:val="24"/>
              </w:rPr>
            </w:pPr>
            <w:r>
              <w:rPr>
                <w:sz w:val="24"/>
              </w:rPr>
              <w:t>студентами, проживающими в общежитии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19" w:right="279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98"/>
                <w:tab w:val="left" w:pos="2252"/>
                <w:tab w:val="left" w:pos="3508"/>
                <w:tab w:val="left" w:pos="3957"/>
              </w:tabs>
              <w:spacing w:line="276" w:lineRule="auto"/>
              <w:ind w:left="117" w:right="88"/>
              <w:rPr>
                <w:sz w:val="24"/>
              </w:rPr>
            </w:pPr>
            <w:r>
              <w:rPr>
                <w:sz w:val="24"/>
              </w:rPr>
              <w:t>Анализ педагогической работы с обучающими, состоящими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имеющими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задолженности по предметам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595" w:right="536" w:firstLine="25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руководители,</w:t>
            </w:r>
          </w:p>
          <w:p>
            <w:pPr>
              <w:pStyle w:val="8"/>
              <w:ind w:left="192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29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38"/>
                <w:tab w:val="left" w:pos="2729"/>
                <w:tab w:val="left" w:pos="4033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летней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состоящих на контроле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</w:t>
            </w:r>
          </w:p>
          <w:p>
            <w:pPr>
              <w:pStyle w:val="8"/>
              <w:spacing w:before="41"/>
              <w:ind w:left="104" w:right="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59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Об итогах работы Совета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 xml:space="preserve">1 </w:t>
            </w:r>
            <w:r>
              <w:rPr>
                <w:sz w:val="24"/>
              </w:rPr>
              <w:t>уч. год. Планирование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гг.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4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</w:tcBorders>
          </w:tcPr>
          <w:p>
            <w:r>
              <w:rPr>
                <w:i/>
                <w:sz w:val="24"/>
              </w:rPr>
              <w:t>Зам.директора по УВР, Соц.педагог</w:t>
            </w:r>
          </w:p>
        </w:tc>
      </w:tr>
    </w:tbl>
    <w:p>
      <w:pPr>
        <w:spacing w:line="270" w:lineRule="exact"/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841" w:hanging="3995"/>
      </w:pPr>
      <w:bookmarkStart w:id="18" w:name="_bookmark18"/>
      <w:bookmarkEnd w:id="18"/>
      <w:r>
        <w:rPr>
          <w:color w:val="365F91"/>
        </w:rPr>
        <w:t>План мероприятий по адаптации студентов первого года обучения в колледже</w:t>
      </w:r>
    </w:p>
    <w:tbl>
      <w:tblPr>
        <w:tblStyle w:val="5"/>
        <w:tblW w:w="10200" w:type="dxa"/>
        <w:tblInd w:w="4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5760"/>
        <w:gridCol w:w="1840"/>
        <w:gridCol w:w="208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16" w:type="dxa"/>
          </w:tcPr>
          <w:p>
            <w:pPr>
              <w:pStyle w:val="8"/>
              <w:spacing w:before="1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760" w:type="dxa"/>
          </w:tcPr>
          <w:p>
            <w:pPr>
              <w:pStyle w:val="8"/>
              <w:spacing w:before="159"/>
              <w:ind w:left="2103" w:right="20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0" w:type="dxa"/>
          </w:tcPr>
          <w:p>
            <w:pPr>
              <w:pStyle w:val="8"/>
              <w:spacing w:before="1"/>
              <w:ind w:left="228" w:right="1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before="41"/>
              <w:ind w:left="228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084" w:type="dxa"/>
          </w:tcPr>
          <w:p>
            <w:pPr>
              <w:pStyle w:val="8"/>
              <w:spacing w:before="159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16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60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left="107"/>
              <w:rPr>
                <w:sz w:val="24"/>
              </w:rPr>
            </w:pPr>
            <w:r>
              <w:rPr>
                <w:sz w:val="24"/>
              </w:rPr>
              <w:t>День знаний. Урок Мира</w:t>
            </w:r>
          </w:p>
        </w:tc>
        <w:tc>
          <w:tcPr>
            <w:tcW w:w="1840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left="228" w:right="19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сентября</w:t>
            </w:r>
          </w:p>
        </w:tc>
        <w:tc>
          <w:tcPr>
            <w:tcW w:w="2084" w:type="dxa"/>
            <w:tcBorders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292" w:right="24" w:hanging="80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6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Встреча с администрацией колледжа. Знакомство с руководителями и требованиями образовательного процесса.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left="228" w:right="199"/>
              <w:jc w:val="center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606" w:right="110" w:hanging="308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92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Собеседование с детьми-сиротами и лицами из их числа об условиях организации их обучения, проживания в общежитии, бесплатного питания, социальной защиты (льгот)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228" w:right="197"/>
              <w:jc w:val="center"/>
              <w:rPr>
                <w:sz w:val="24"/>
              </w:rPr>
            </w:pPr>
            <w:r>
              <w:rPr>
                <w:sz w:val="24"/>
              </w:rPr>
              <w:t>2-6 сентября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27"/>
              </w:rPr>
            </w:pPr>
          </w:p>
          <w:p>
            <w:pPr>
              <w:pStyle w:val="8"/>
              <w:spacing w:before="1" w:line="276" w:lineRule="auto"/>
              <w:ind w:left="724" w:right="322" w:hanging="214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5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Анкетирование студентов: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580"/>
                <w:tab w:val="left" w:pos="581"/>
                <w:tab w:val="left" w:pos="2762"/>
                <w:tab w:val="left" w:pos="4444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«Познавательные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студентов»,</w:t>
            </w:r>
          </w:p>
          <w:p>
            <w:pPr>
              <w:pStyle w:val="8"/>
              <w:ind w:left="107"/>
              <w:rPr>
                <w:rFonts w:ascii="Arial"/>
                <w:b/>
                <w:sz w:val="31"/>
              </w:rPr>
            </w:pPr>
            <w:r>
              <w:rPr>
                <w:sz w:val="24"/>
              </w:rPr>
              <w:t>«Предпочтение подростков в сфере КТД»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248"/>
              </w:tabs>
              <w:ind w:left="247" w:hanging="140"/>
              <w:rPr>
                <w:rFonts w:ascii="Arial"/>
                <w:b/>
                <w:sz w:val="31"/>
              </w:rPr>
            </w:pPr>
            <w:r>
              <w:rPr>
                <w:sz w:val="24"/>
              </w:rPr>
              <w:t>Занятость студентов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260"/>
              </w:tabs>
              <w:ind w:left="107" w:leftChars="0" w:right="81" w:rightChars="0" w:firstLine="0" w:firstLineChars="0"/>
              <w:rPr>
                <w:sz w:val="24"/>
              </w:rPr>
            </w:pPr>
            <w:r>
              <w:rPr>
                <w:sz w:val="24"/>
              </w:rPr>
              <w:t>Изучение особенностей поведения и черт характера личности студента.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70" w:line="278" w:lineRule="auto"/>
              <w:ind w:left="228" w:right="194"/>
              <w:jc w:val="center"/>
              <w:rPr>
                <w:rFonts w:ascii="Arial"/>
                <w:b/>
                <w:sz w:val="27"/>
              </w:rPr>
            </w:pPr>
            <w:r>
              <w:rPr>
                <w:sz w:val="24"/>
              </w:rPr>
              <w:t>2-я неделя сентября</w:t>
            </w:r>
          </w:p>
          <w:p>
            <w:pPr>
              <w:pStyle w:val="8"/>
              <w:spacing w:line="276" w:lineRule="auto"/>
              <w:ind w:left="389" w:leftChars="0" w:right="355" w:rightChars="0" w:hanging="1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4-я неделя сентября 4-я неделя ноября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429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510" w:hanging="219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  <w:p>
            <w:pPr>
              <w:pStyle w:val="8"/>
              <w:spacing w:before="4"/>
              <w:rPr>
                <w:rFonts w:ascii="Arial"/>
                <w:b/>
                <w:sz w:val="28"/>
              </w:rPr>
            </w:pPr>
          </w:p>
          <w:p>
            <w:pPr>
              <w:pStyle w:val="8"/>
              <w:spacing w:line="310" w:lineRule="atLeast"/>
              <w:ind w:left="724" w:leftChars="0" w:right="322" w:rightChars="0" w:hanging="214" w:firstLineChars="0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numPr>
                <w:ilvl w:val="0"/>
                <w:numId w:val="0"/>
              </w:numPr>
              <w:tabs>
                <w:tab w:val="left" w:pos="260"/>
              </w:tabs>
              <w:ind w:left="107" w:leftChars="0" w:right="81" w:rightChars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Еженедельные линейки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89" w:right="355" w:hanging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Каждую среду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310" w:lineRule="atLeast"/>
              <w:ind w:right="322"/>
              <w:jc w:val="both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Заместитель 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День правовых знаний (организационное собрание студентов, проживающих в общежитии) «О соблюдении норм и правил проживания в общежитии»:</w:t>
            </w:r>
          </w:p>
          <w:p>
            <w:pPr>
              <w:pStyle w:val="8"/>
              <w:numPr>
                <w:ilvl w:val="0"/>
                <w:numId w:val="27"/>
              </w:numPr>
              <w:tabs>
                <w:tab w:val="left" w:pos="339"/>
              </w:tabs>
              <w:spacing w:line="278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нормативно-правовое обеспечение: Положение о студенческом общежитии</w:t>
            </w:r>
          </w:p>
          <w:p>
            <w:pPr>
              <w:pStyle w:val="8"/>
              <w:numPr>
                <w:ilvl w:val="0"/>
                <w:numId w:val="27"/>
              </w:numPr>
              <w:tabs>
                <w:tab w:val="left" w:pos="248"/>
              </w:tabs>
              <w:spacing w:line="272" w:lineRule="exact"/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поступки и ответственность.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228" w:right="199"/>
              <w:jc w:val="center"/>
              <w:rPr>
                <w:sz w:val="24"/>
              </w:rPr>
            </w:pPr>
            <w:r>
              <w:rPr>
                <w:sz w:val="24"/>
              </w:rPr>
              <w:t>5 сентября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9" w:lineRule="auto"/>
              <w:ind w:left="299" w:right="126" w:hanging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</w:t>
            </w:r>
            <w:r>
              <w:rPr>
                <w:i/>
                <w:sz w:val="24"/>
                <w:lang w:val="ru-RU"/>
              </w:rPr>
              <w:t>ь</w:t>
            </w:r>
            <w:r>
              <w:rPr>
                <w:i/>
                <w:sz w:val="24"/>
              </w:rPr>
              <w:t>, администрация колледжа</w:t>
            </w:r>
          </w:p>
          <w:p>
            <w:pPr>
              <w:pStyle w:val="8"/>
              <w:spacing w:before="12" w:line="276" w:lineRule="auto"/>
              <w:ind w:left="184" w:right="9" w:hanging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(с участием инспектора ПДН)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6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4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tabs>
                <w:tab w:val="left" w:pos="2410"/>
                <w:tab w:val="left" w:pos="3333"/>
              </w:tabs>
              <w:spacing w:before="92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нормативно-правовым </w:t>
            </w:r>
            <w:r>
              <w:rPr>
                <w:sz w:val="24"/>
              </w:rPr>
              <w:t>обеспечением:</w:t>
            </w:r>
          </w:p>
          <w:p>
            <w:pPr>
              <w:pStyle w:val="8"/>
              <w:spacing w:line="276" w:lineRule="auto"/>
              <w:ind w:left="107" w:right="74"/>
              <w:jc w:val="both"/>
              <w:rPr>
                <w:sz w:val="24"/>
              </w:rPr>
            </w:pPr>
            <w:r>
              <w:rPr>
                <w:sz w:val="24"/>
              </w:rPr>
              <w:t>- Устав колледжа, положение о работе Актива студенческого самоуправления, Совета по профилактике асоциальных явлений; Положение о порядке применения и снятии мер дисциплинарного взыскания, Положение о порядке назначения и выплаты государственной академической стипендии, иных форм материальной поддержки студентам в рамках тематических классных часов, индивидуальных и групповых бесед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8"/>
              </w:rPr>
            </w:pPr>
          </w:p>
          <w:p>
            <w:pPr>
              <w:pStyle w:val="8"/>
              <w:spacing w:line="276" w:lineRule="auto"/>
              <w:ind w:left="564" w:right="377" w:hanging="140"/>
              <w:rPr>
                <w:sz w:val="24"/>
              </w:rPr>
            </w:pPr>
            <w:r>
              <w:rPr>
                <w:sz w:val="24"/>
              </w:rPr>
              <w:t>сентябрь- ноябрь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воспитатели социальный педагог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tbl>
      <w:tblPr>
        <w:tblStyle w:val="5"/>
        <w:tblW w:w="10200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5760"/>
        <w:gridCol w:w="1840"/>
        <w:gridCol w:w="2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4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 студентов, проживающих в общежитии:</w:t>
            </w:r>
          </w:p>
          <w:p>
            <w:pPr>
              <w:pStyle w:val="8"/>
              <w:tabs>
                <w:tab w:val="left" w:pos="1264"/>
                <w:tab w:val="left" w:pos="3024"/>
                <w:tab w:val="left" w:pos="3960"/>
                <w:tab w:val="left" w:pos="5416"/>
              </w:tabs>
              <w:ind w:left="107" w:right="75"/>
              <w:rPr>
                <w:sz w:val="24"/>
              </w:rPr>
            </w:pPr>
            <w:r>
              <w:rPr>
                <w:sz w:val="24"/>
              </w:rPr>
              <w:t>-выборы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общежития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- Положение о Совете общежития.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228" w:right="1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общежития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228" w:right="197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</w:p>
          <w:p>
            <w:pPr>
              <w:pStyle w:val="8"/>
              <w:spacing w:line="270" w:lineRule="atLeast"/>
              <w:ind w:left="130" w:right="98" w:hanging="1"/>
              <w:jc w:val="center"/>
              <w:rPr>
                <w:sz w:val="24"/>
              </w:rPr>
            </w:pPr>
            <w:r>
              <w:rPr>
                <w:sz w:val="24"/>
              </w:rPr>
              <w:t>в 2 месяца, по мере  необходимости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474" w:right="197" w:hanging="89"/>
              <w:rPr>
                <w:i/>
                <w:sz w:val="24"/>
              </w:rPr>
            </w:pPr>
            <w:r>
              <w:rPr>
                <w:i/>
                <w:sz w:val="24"/>
              </w:rPr>
              <w:t>члены Совета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Выборы в Актив студенческого самоуправления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228" w:right="1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79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Актива студенческого самоуправления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228" w:right="202"/>
              <w:jc w:val="center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81"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 Актива студенческих групп</w:t>
            </w:r>
          </w:p>
          <w:p>
            <w:pPr>
              <w:pStyle w:val="8"/>
              <w:spacing w:line="269" w:lineRule="exact"/>
              <w:ind w:left="179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0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Беседы о правилах личной гигиены и профилактики заболеваний: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-Мой выбор – активность, взаимодействие, успех;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- Дом, в котором я живу.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519" w:right="376" w:hanging="94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602" w:right="236" w:hanging="173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фельдшер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9"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Игровая программа «Право выбирать» </w:t>
            </w:r>
          </w:p>
          <w:p>
            <w:pPr>
              <w:pStyle w:val="8"/>
              <w:spacing w:line="278" w:lineRule="auto"/>
              <w:ind w:left="107" w:right="75"/>
              <w:rPr>
                <w:sz w:val="24"/>
              </w:rPr>
            </w:pPr>
            <w:r>
              <w:rPr>
                <w:sz w:val="24"/>
              </w:rPr>
              <w:t>Час истории «Во славу Отечества», посвященный Дню народного единства</w:t>
            </w:r>
          </w:p>
          <w:p>
            <w:pPr>
              <w:pStyle w:val="8"/>
              <w:spacing w:line="318" w:lineRule="exact"/>
              <w:ind w:left="107" w:right="83"/>
              <w:rPr>
                <w:sz w:val="24"/>
              </w:rPr>
            </w:pPr>
            <w:r>
              <w:rPr>
                <w:sz w:val="24"/>
              </w:rPr>
              <w:t>Литературный диспут о проблеме наркомании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23"/>
              <w:ind w:left="519" w:right="428" w:hanging="41"/>
              <w:rPr>
                <w:sz w:val="24"/>
              </w:rPr>
            </w:pPr>
            <w:r>
              <w:rPr>
                <w:sz w:val="24"/>
              </w:rPr>
              <w:t>октябрь- декабрь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6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4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Изучение личных дел студентов, условий жизни студентов; социального паспорта группы, листа занятости студентов.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/>
              <w:ind w:left="228" w:right="197"/>
              <w:jc w:val="center"/>
              <w:rPr>
                <w:sz w:val="24"/>
              </w:rPr>
            </w:pPr>
            <w:r>
              <w:rPr>
                <w:sz w:val="24"/>
              </w:rPr>
              <w:t>до 1 октября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47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Деловая игра «Культура дорожной безопасности»; викторина по знанию ПДД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47"/>
              <w:ind w:left="276"/>
              <w:rPr>
                <w:sz w:val="24"/>
              </w:rPr>
            </w:pPr>
            <w:r>
              <w:rPr>
                <w:sz w:val="24"/>
              </w:rPr>
              <w:t>10 сентября-</w:t>
            </w:r>
          </w:p>
          <w:p>
            <w:pPr>
              <w:pStyle w:val="8"/>
              <w:spacing w:before="40"/>
              <w:ind w:left="367"/>
              <w:rPr>
                <w:sz w:val="24"/>
              </w:rPr>
            </w:pPr>
            <w:r>
              <w:rPr>
                <w:sz w:val="24"/>
              </w:rPr>
              <w:t>10 октября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81"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социальный</w:t>
            </w:r>
          </w:p>
          <w:p>
            <w:pPr>
              <w:pStyle w:val="8"/>
              <w:ind w:left="178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7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по профилактике негативных проявлений в молодёжной среде: создание базы данных о студентах, требующих особого педагогического контроля; индивидуальные беседы по вопросам нравственности, организации режима дня, досуга; контроль свободного времяпровождения студента, его занятости; посещение места проживания, знакомство с семьей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7"/>
              </w:rPr>
            </w:pPr>
          </w:p>
          <w:p>
            <w:pPr>
              <w:pStyle w:val="8"/>
              <w:spacing w:line="278" w:lineRule="auto"/>
              <w:ind w:left="519" w:right="376" w:hanging="94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9"/>
              </w:rPr>
            </w:pPr>
          </w:p>
          <w:p>
            <w:pPr>
              <w:pStyle w:val="8"/>
              <w:spacing w:before="1" w:line="276" w:lineRule="auto"/>
              <w:ind w:left="196" w:right="21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педагог, 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30"/>
              <w:ind w:left="107"/>
              <w:rPr>
                <w:sz w:val="24"/>
              </w:rPr>
            </w:pPr>
            <w:r>
              <w:rPr>
                <w:sz w:val="24"/>
              </w:rPr>
              <w:t>Конкурсно -развлекательная программа «Минута славы»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228" w:right="1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10200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5760"/>
        <w:gridCol w:w="1840"/>
        <w:gridCol w:w="2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sz w:val="38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2422"/>
                <w:tab w:val="left" w:pos="4361"/>
              </w:tabs>
              <w:spacing w:before="113" w:line="276" w:lineRule="auto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собрание</w:t>
            </w:r>
            <w:r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особенности образовательного процесса в колледже, вопросы адаптации к новым условиям жизни, советы и рекомендации по оказанию помощи детям в обучении.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sz w:val="38"/>
              </w:rPr>
            </w:pPr>
          </w:p>
          <w:p>
            <w:pPr>
              <w:pStyle w:val="8"/>
              <w:ind w:right="43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колледжа</w:t>
            </w:r>
          </w:p>
          <w:p>
            <w:pPr>
              <w:pStyle w:val="8"/>
              <w:spacing w:line="276" w:lineRule="auto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Книжные выставки, обзор литературы:</w:t>
            </w:r>
          </w:p>
          <w:p>
            <w:pPr>
              <w:pStyle w:val="8"/>
              <w:spacing w:before="15" w:line="316" w:lineRule="exact"/>
              <w:ind w:left="107" w:right="80"/>
              <w:jc w:val="both"/>
              <w:rPr>
                <w:sz w:val="24"/>
              </w:rPr>
            </w:pP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74" w:line="276" w:lineRule="auto"/>
              <w:ind w:left="519" w:right="349" w:hanging="120"/>
              <w:rPr>
                <w:sz w:val="24"/>
              </w:rPr>
            </w:pPr>
            <w:r>
              <w:rPr>
                <w:sz w:val="24"/>
              </w:rPr>
              <w:t>Сентябрь- декабрь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6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1340"/>
                <w:tab w:val="left" w:pos="2139"/>
                <w:tab w:val="left" w:pos="2983"/>
                <w:tab w:val="left" w:pos="4252"/>
              </w:tabs>
              <w:spacing w:line="276" w:lineRule="auto"/>
              <w:ind w:left="107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часы,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мужества,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Дни экскурсий.</w:t>
            </w:r>
          </w:p>
          <w:p>
            <w:pPr>
              <w:pStyle w:val="8"/>
              <w:ind w:left="107"/>
              <w:rPr>
                <w:sz w:val="24"/>
              </w:rPr>
            </w:pP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340" w:right="167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Библиотекарь, преподаватель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Создание социального видеоролика к Дню матери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8" w:right="8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1230"/>
                <w:tab w:val="left" w:pos="3518"/>
                <w:tab w:val="left" w:pos="4405"/>
              </w:tabs>
              <w:spacing w:before="91" w:line="276" w:lineRule="auto"/>
              <w:ind w:left="107" w:right="8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самоуправления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«С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новосельем, </w:t>
            </w:r>
            <w:r>
              <w:rPr>
                <w:sz w:val="24"/>
              </w:rPr>
              <w:t>первокурсники!»(общежитие)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"/>
              <w:rPr>
                <w:rFonts w:ascii="Arial"/>
                <w:b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96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 xml:space="preserve">в колледже»,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талантлив»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96" w:line="276" w:lineRule="auto"/>
              <w:ind w:left="564" w:right="337" w:hanging="176"/>
              <w:rPr>
                <w:sz w:val="24"/>
              </w:rPr>
            </w:pPr>
            <w:r>
              <w:rPr>
                <w:sz w:val="24"/>
              </w:rPr>
              <w:t>3-я неделя ноября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"/>
              <w:rPr>
                <w:rFonts w:ascii="Arial"/>
                <w:b/>
              </w:rPr>
            </w:pPr>
          </w:p>
          <w:p>
            <w:pPr>
              <w:pStyle w:val="8"/>
              <w:ind w:left="126" w:right="1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"/>
              <w:rPr>
                <w:rFonts w:ascii="Arial"/>
                <w:b/>
              </w:rPr>
            </w:pP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Новогодний вечер в общежитии «Новый год идет!»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"/>
              <w:rPr>
                <w:rFonts w:ascii="Arial"/>
                <w:b/>
              </w:rPr>
            </w:pPr>
          </w:p>
          <w:p>
            <w:pPr>
              <w:pStyle w:val="8"/>
              <w:ind w:right="486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516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14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Систематический контроль и мониторинг: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before="41"/>
              <w:ind w:firstLine="0"/>
              <w:rPr>
                <w:sz w:val="24"/>
              </w:rPr>
            </w:pPr>
            <w:r>
              <w:rPr>
                <w:sz w:val="24"/>
              </w:rPr>
              <w:t>посещения занятий, опозданий;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91"/>
              </w:tabs>
              <w:spacing w:before="44" w:line="276" w:lineRule="auto"/>
              <w:ind w:right="76" w:firstLine="0"/>
              <w:rPr>
                <w:sz w:val="24"/>
              </w:rPr>
            </w:pPr>
            <w:r>
              <w:rPr>
                <w:sz w:val="24"/>
              </w:rPr>
              <w:t>посещения тренировочных занятий, соревнований, мониторингов;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соблюдения норм поведения на уроках;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before="40"/>
              <w:ind w:firstLine="0"/>
              <w:rPr>
                <w:sz w:val="24"/>
              </w:rPr>
            </w:pPr>
            <w:r>
              <w:rPr>
                <w:sz w:val="24"/>
              </w:rPr>
              <w:t>занятости во внеурочное время;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before="44"/>
              <w:ind w:firstLine="0"/>
              <w:rPr>
                <w:sz w:val="24"/>
              </w:rPr>
            </w:pPr>
            <w:r>
              <w:rPr>
                <w:sz w:val="24"/>
              </w:rPr>
              <w:t>поддержания внешнего  вида студентов.</w:t>
            </w:r>
          </w:p>
        </w:tc>
        <w:tc>
          <w:tcPr>
            <w:tcW w:w="184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108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2084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8"/>
              </w:rPr>
            </w:pPr>
          </w:p>
          <w:p>
            <w:pPr>
              <w:pStyle w:val="8"/>
              <w:spacing w:line="276" w:lineRule="auto"/>
              <w:ind w:left="292" w:right="100" w:firstLine="7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классные рук-ли</w:t>
            </w:r>
          </w:p>
        </w:tc>
      </w:tr>
    </w:tbl>
    <w:p>
      <w:pPr>
        <w:spacing w:line="276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1075"/>
      </w:pPr>
      <w:bookmarkStart w:id="19" w:name="_bookmark19"/>
      <w:bookmarkEnd w:id="19"/>
      <w:r>
        <w:rPr>
          <w:color w:val="365F91"/>
        </w:rPr>
        <w:t>План организации и проведения военно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-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патриотической работы</w:t>
      </w:r>
    </w:p>
    <w:p>
      <w:pPr>
        <w:pStyle w:val="3"/>
        <w:spacing w:before="3"/>
      </w:pPr>
    </w:p>
    <w:tbl>
      <w:tblPr>
        <w:tblStyle w:val="5"/>
        <w:tblW w:w="10203" w:type="dxa"/>
        <w:tblInd w:w="4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 w:line="280" w:lineRule="exact"/>
              <w:ind w:left="109" w:right="74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8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137" w:right="2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 w:line="280" w:lineRule="exact"/>
              <w:ind w:left="143" w:right="99" w:firstLine="2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266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ind w:right="2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57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" w:line="257" w:lineRule="exact"/>
              <w:ind w:left="454" w:right="4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мероприятия</w:t>
            </w:r>
          </w:p>
          <w:p>
            <w:pPr>
              <w:pStyle w:val="8"/>
              <w:spacing w:before="2" w:line="257" w:lineRule="exact"/>
              <w:ind w:left="454" w:right="480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>Проведение встреч с участниками и тружениками ВОВ, Героями РФ и Героями труда РФ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50" w:right="118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 руководитель ВО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 в молодежно - патриотической акции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«Под знаменем победы»</w:t>
            </w:r>
          </w:p>
          <w:p>
            <w:pPr>
              <w:pStyle w:val="8"/>
              <w:spacing w:before="40"/>
              <w:ind w:left="117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22" w:right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14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ВО, 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Всероссийской акции «Вахта Памяти» 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7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ВО, классные</w:t>
            </w:r>
          </w:p>
          <w:p>
            <w:pPr>
              <w:pStyle w:val="8"/>
              <w:ind w:left="147" w:right="1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обучения студентов 3 курса начальным знаниям в области обороны и их подготовки по ОВС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18" w:right="294" w:firstLine="21"/>
              <w:jc w:val="both"/>
              <w:rPr>
                <w:sz w:val="24"/>
              </w:rPr>
            </w:pPr>
            <w:r>
              <w:rPr>
                <w:sz w:val="24"/>
              </w:rPr>
              <w:t>в рамках учебного процесса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>Организация и проведение 5 - дневных учебных сборов в рамках обучения по основам военной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службы.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25" w:right="183" w:firstLine="36"/>
              <w:rPr>
                <w:sz w:val="24"/>
              </w:rPr>
            </w:pPr>
            <w:r>
              <w:rPr>
                <w:sz w:val="24"/>
              </w:rPr>
              <w:t>последняя неделя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Участие в республиканских и городских физкультурно- спортивных мероприятиях, посвященных Дню защитника Отечества, Дню Победы, иным памятным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датам.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66" w:right="2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7" w:right="181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ФВ, 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203"/>
                <w:tab w:val="left" w:pos="1561"/>
                <w:tab w:val="left" w:pos="3249"/>
              </w:tabs>
              <w:spacing w:line="276" w:lineRule="auto"/>
              <w:ind w:left="117" w:right="8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региональном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военно-патриотическом </w:t>
            </w:r>
            <w:r>
              <w:rPr>
                <w:sz w:val="24"/>
              </w:rPr>
              <w:t>конкурсе "Гонка героев"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33" w:right="34" w:hanging="252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5" w:lineRule="exact"/>
              <w:ind w:left="1922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 с отделом Военного комиссариата по г. Бавлы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Работа с допризывной молодёжью по организации постановки на первоначальный воинский учёт:</w:t>
            </w:r>
          </w:p>
          <w:p>
            <w:pPr>
              <w:pStyle w:val="8"/>
              <w:numPr>
                <w:ilvl w:val="0"/>
                <w:numId w:val="29"/>
              </w:numPr>
              <w:tabs>
                <w:tab w:val="left" w:pos="257"/>
              </w:tabs>
              <w:spacing w:line="275" w:lineRule="exact"/>
              <w:ind w:hanging="139"/>
              <w:rPr>
                <w:sz w:val="24"/>
              </w:rPr>
            </w:pPr>
            <w:r>
              <w:rPr>
                <w:sz w:val="24"/>
              </w:rPr>
              <w:t>сбор и подготовка необходимой документации;</w:t>
            </w:r>
          </w:p>
          <w:p>
            <w:pPr>
              <w:pStyle w:val="8"/>
              <w:numPr>
                <w:ilvl w:val="0"/>
                <w:numId w:val="29"/>
              </w:numPr>
              <w:tabs>
                <w:tab w:val="left" w:pos="257"/>
              </w:tabs>
              <w:spacing w:before="35"/>
              <w:ind w:hanging="139"/>
              <w:rPr>
                <w:sz w:val="24"/>
              </w:rPr>
            </w:pPr>
            <w:r>
              <w:rPr>
                <w:sz w:val="24"/>
              </w:rPr>
              <w:t>организация и проведение анкетирования.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386" w:right="250" w:hanging="94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Участие студентов 3 и 4 курсов в молодежно - патриотической акции «День призывника»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441" w:right="313" w:hanging="87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spacing w:line="276" w:lineRule="auto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встречи допризывников с руководством отдела ВК г. Бавлы по вопросам воинского учёта, профессионального отбора, призыва и прохождения воинской службы.</w:t>
            </w:r>
          </w:p>
        </w:tc>
        <w:tc>
          <w:tcPr>
            <w:tcW w:w="1561" w:type="dxa"/>
          </w:tcPr>
          <w:p>
            <w:pPr>
              <w:pStyle w:val="8"/>
              <w:spacing w:line="267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Преподаватель</w:t>
            </w:r>
            <w:r>
              <w:rPr>
                <w:i/>
                <w:sz w:val="24"/>
              </w:rPr>
              <w:t xml:space="preserve"> организатор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</w:tcPr>
          <w:p>
            <w:pPr>
              <w:pStyle w:val="8"/>
              <w:tabs>
                <w:tab w:val="left" w:pos="1556"/>
                <w:tab w:val="left" w:pos="2057"/>
                <w:tab w:val="left" w:pos="4021"/>
                <w:tab w:val="left" w:pos="5259"/>
              </w:tabs>
              <w:spacing w:line="276" w:lineRule="auto"/>
              <w:ind w:left="117" w:right="90"/>
              <w:rPr>
                <w:sz w:val="24"/>
              </w:rPr>
            </w:pPr>
            <w:r>
              <w:rPr>
                <w:sz w:val="24"/>
              </w:rPr>
              <w:t>Организация медицинского освидетельствования и постановки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первоначальный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воинский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учёт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юношей 1 и 2 курсов.</w:t>
            </w:r>
          </w:p>
        </w:tc>
        <w:tc>
          <w:tcPr>
            <w:tcW w:w="1561" w:type="dxa"/>
          </w:tcPr>
          <w:p>
            <w:pPr>
              <w:pStyle w:val="8"/>
              <w:spacing w:line="276" w:lineRule="auto"/>
              <w:ind w:left="371" w:right="328" w:firstLine="31"/>
              <w:rPr>
                <w:sz w:val="24"/>
              </w:rPr>
            </w:pPr>
            <w:r>
              <w:rPr>
                <w:sz w:val="24"/>
              </w:rPr>
              <w:t>январь- февраль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Преподаватель</w:t>
            </w:r>
            <w:r>
              <w:rPr>
                <w:i/>
                <w:sz w:val="24"/>
              </w:rPr>
              <w:t xml:space="preserve">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Участие в иных социально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патриотических мероприятиях, направленных на формирование позитивного отношения обучающихся к военной службе совместно с отделом </w:t>
            </w:r>
          </w:p>
        </w:tc>
        <w:tc>
          <w:tcPr>
            <w:tcW w:w="1561" w:type="dxa"/>
          </w:tcPr>
          <w:p>
            <w:pPr>
              <w:pStyle w:val="8"/>
              <w:spacing w:line="262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Преподаватель</w:t>
            </w:r>
            <w:r>
              <w:rPr>
                <w:i/>
                <w:sz w:val="24"/>
              </w:rPr>
              <w:t xml:space="preserve">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9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074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 с отделом ГИБДД ОМВД России по г. Бавлы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</w:tcPr>
          <w:p>
            <w:pPr>
              <w:pStyle w:val="8"/>
              <w:tabs>
                <w:tab w:val="left" w:pos="1625"/>
                <w:tab w:val="left" w:pos="1662"/>
                <w:tab w:val="left" w:pos="2388"/>
                <w:tab w:val="left" w:pos="3410"/>
                <w:tab w:val="left" w:pos="4228"/>
                <w:tab w:val="left" w:pos="4466"/>
                <w:tab w:val="left" w:pos="4897"/>
                <w:tab w:val="left" w:pos="5319"/>
              </w:tabs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агитационной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области соблюдения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ПДД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обучающимися ГАПОУ"Бавлинский аграрный колледж"</w:t>
            </w:r>
          </w:p>
          <w:p>
            <w:pPr>
              <w:pStyle w:val="8"/>
              <w:ind w:left="117"/>
              <w:rPr>
                <w:sz w:val="24"/>
              </w:rPr>
            </w:pP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Октябрь/март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52" w:right="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Проведение рейдов совместно с инспекторами ОГИБДД (выявление водителей в нетрезвом состоянии, соблюдение ПДД пешеходами)</w:t>
            </w:r>
          </w:p>
        </w:tc>
        <w:tc>
          <w:tcPr>
            <w:tcW w:w="1561" w:type="dxa"/>
          </w:tcPr>
          <w:p>
            <w:pPr>
              <w:pStyle w:val="8"/>
              <w:spacing w:line="276" w:lineRule="auto"/>
              <w:ind w:left="186" w:right="62" w:hanging="82"/>
              <w:rPr>
                <w:sz w:val="24"/>
              </w:rPr>
            </w:pPr>
            <w:r>
              <w:rPr>
                <w:sz w:val="24"/>
              </w:rPr>
              <w:t>дважды в год осень/весна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88" w:right="12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</w:t>
            </w:r>
          </w:p>
          <w:p>
            <w:pPr>
              <w:pStyle w:val="8"/>
              <w:spacing w:line="275" w:lineRule="exact"/>
              <w:ind w:left="52" w:right="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тематической выставки, посвященной 30-летию вывода войск из Афганистана и другим локальным войнам и конфликтам, с участием ВС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нашей страны.</w:t>
            </w: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1" w:right="2"/>
              <w:jc w:val="center"/>
              <w:rPr>
                <w:sz w:val="24"/>
              </w:rPr>
            </w:pPr>
            <w:r>
              <w:rPr>
                <w:sz w:val="24"/>
              </w:rPr>
              <w:t>до 15 февраля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88" w:right="12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 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</w:tcPr>
          <w:p>
            <w:pPr>
              <w:pStyle w:val="8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>Подготовка специалистов для вооруженных сил РФ по военно-учетной специальности, студенты изъявившие желание.</w:t>
            </w:r>
          </w:p>
        </w:tc>
        <w:tc>
          <w:tcPr>
            <w:tcW w:w="1561" w:type="dxa"/>
          </w:tcPr>
          <w:p>
            <w:pPr>
              <w:pStyle w:val="8"/>
              <w:ind w:left="90" w:right="63" w:hanging="1"/>
              <w:jc w:val="center"/>
              <w:rPr>
                <w:sz w:val="24"/>
              </w:rPr>
            </w:pP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97" w:right="66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454" w:right="528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Мероприятия приуроченные к 7</w:t>
            </w:r>
            <w:r>
              <w:rPr>
                <w:b/>
                <w:sz w:val="24"/>
                <w:lang w:val="ru-RU"/>
              </w:rPr>
              <w:t>6</w:t>
            </w:r>
            <w:r>
              <w:rPr>
                <w:b/>
                <w:sz w:val="24"/>
              </w:rPr>
              <w:t xml:space="preserve">-й годовщине </w:t>
            </w:r>
            <w:r>
              <w:rPr>
                <w:b/>
                <w:sz w:val="24"/>
                <w:lang w:val="ru-RU"/>
              </w:rPr>
              <w:t>Победы в ВОВ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8" w:space="0"/>
            </w:tcBorders>
          </w:tcPr>
          <w:p>
            <w:pPr>
              <w:pStyle w:val="8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 часов, Уроков</w:t>
            </w:r>
          </w:p>
          <w:p>
            <w:pPr>
              <w:pStyle w:val="8"/>
              <w:tabs>
                <w:tab w:val="left" w:pos="1309"/>
                <w:tab w:val="left" w:pos="1764"/>
                <w:tab w:val="left" w:pos="2534"/>
                <w:tab w:val="left" w:pos="3630"/>
                <w:tab w:val="left" w:pos="4716"/>
                <w:tab w:val="left" w:pos="5054"/>
              </w:tabs>
              <w:spacing w:before="9" w:line="31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мужества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тему: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«Память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людская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самый </w:t>
            </w:r>
            <w:r>
              <w:rPr>
                <w:sz w:val="24"/>
              </w:rPr>
              <w:t>нерушимый памятник победы».</w:t>
            </w:r>
          </w:p>
        </w:tc>
        <w:tc>
          <w:tcPr>
            <w:tcW w:w="1561" w:type="dxa"/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392" w:right="405" w:firstLine="244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56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</w:tcBorders>
          </w:tcPr>
          <w:p>
            <w:pPr>
              <w:pStyle w:val="8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>Участие в общегородских мероприятия посвященных празднованию 7</w:t>
            </w: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-й годовщины Победы</w:t>
            </w:r>
          </w:p>
        </w:tc>
        <w:tc>
          <w:tcPr>
            <w:tcW w:w="1561" w:type="dxa"/>
          </w:tcPr>
          <w:p>
            <w:pPr>
              <w:pStyle w:val="8"/>
              <w:spacing w:line="269" w:lineRule="exac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spacing w:line="278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экскурсии с обучающимся 1 курса в краеведческом музее г. Бавлы </w:t>
            </w:r>
          </w:p>
          <w:p>
            <w:pPr>
              <w:pStyle w:val="8"/>
              <w:spacing w:before="1" w:line="276" w:lineRule="auto"/>
              <w:ind w:left="117" w:right="91"/>
              <w:jc w:val="both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before="1" w:line="276" w:lineRule="auto"/>
              <w:ind w:left="88" w:right="12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 работники музея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826"/>
                <w:tab w:val="left" w:pos="3163"/>
                <w:tab w:val="left" w:pos="4658"/>
              </w:tabs>
              <w:spacing w:line="276" w:lineRule="auto"/>
              <w:ind w:left="117" w:right="8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(наглядная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агитация), </w:t>
            </w:r>
            <w:r>
              <w:rPr>
                <w:sz w:val="24"/>
                <w:lang w:val="ru-RU"/>
              </w:rPr>
              <w:t>посвящённой</w:t>
            </w:r>
            <w:r>
              <w:rPr>
                <w:sz w:val="24"/>
              </w:rPr>
              <w:t xml:space="preserve"> Великой Отечественной Войне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59" w:lineRule="auto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  <w:p>
            <w:pPr>
              <w:pStyle w:val="8"/>
              <w:spacing w:line="259" w:lineRule="auto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47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посвященные 7</w:t>
            </w:r>
            <w:r>
              <w:rPr>
                <w:b/>
                <w:sz w:val="24"/>
                <w:lang w:val="ru-RU"/>
              </w:rPr>
              <w:t>6</w:t>
            </w:r>
            <w:bookmarkStart w:id="25" w:name="_GoBack"/>
            <w:bookmarkEnd w:id="25"/>
            <w:r>
              <w:rPr>
                <w:b/>
                <w:sz w:val="24"/>
              </w:rPr>
              <w:t>-летию Победы в Великой Отечественной войне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Всероссийской акции «Георгиевская ленточка» </w:t>
            </w:r>
          </w:p>
          <w:p>
            <w:pPr>
              <w:pStyle w:val="8"/>
              <w:spacing w:line="276" w:lineRule="auto"/>
              <w:ind w:left="117" w:right="86"/>
              <w:jc w:val="both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проведение тематических классных часов, Уроков мужества на тему: Память людская – самый нерушимый памятник победы».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594" w:right="174" w:hanging="382"/>
              <w:rPr>
                <w:sz w:val="24"/>
              </w:rPr>
            </w:pPr>
            <w:r>
              <w:rPr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рук-ли, 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 w:right="8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праздничного мероприятия посвященного 7</w:t>
            </w: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-й годовщине Победы в ВОВ с возложением памятной гирлянды к вечному огню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594" w:right="174" w:hanging="382"/>
              <w:rPr>
                <w:sz w:val="24"/>
              </w:rPr>
            </w:pPr>
            <w:r>
              <w:rPr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мультимедийной презентации «Спасибо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деду за победу» среди студентов 1 курса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24" w:right="2"/>
              <w:jc w:val="center"/>
              <w:rPr>
                <w:sz w:val="24"/>
              </w:rPr>
            </w:pPr>
            <w:r>
              <w:rPr>
                <w:sz w:val="24"/>
              </w:rPr>
              <w:t>1 неделя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участие в общегородском шествии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24" w:right="2"/>
              <w:jc w:val="center"/>
              <w:rPr>
                <w:sz w:val="24"/>
              </w:rPr>
            </w:pPr>
            <w:r>
              <w:rPr>
                <w:sz w:val="24"/>
              </w:rPr>
              <w:t>09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Конкурс рисунков «Боевой листок» 1 – 3 курс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347" w:firstLine="7"/>
              <w:rPr>
                <w:sz w:val="24"/>
              </w:rPr>
            </w:pPr>
            <w:r>
              <w:rPr>
                <w:sz w:val="24"/>
              </w:rPr>
              <w:t>декабрь,</w:t>
            </w:r>
          </w:p>
          <w:p>
            <w:pPr>
              <w:pStyle w:val="8"/>
              <w:spacing w:before="7" w:line="310" w:lineRule="atLeast"/>
              <w:ind w:left="441" w:right="307" w:hanging="94"/>
              <w:rPr>
                <w:sz w:val="24"/>
              </w:rPr>
            </w:pPr>
            <w:r>
              <w:rPr>
                <w:sz w:val="24"/>
              </w:rPr>
              <w:t>январь и апрель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Участие в традиционных спортивных общегородских</w:t>
            </w:r>
          </w:p>
          <w:p>
            <w:pPr>
              <w:pStyle w:val="8"/>
              <w:tabs>
                <w:tab w:val="left" w:pos="2225"/>
                <w:tab w:val="left" w:pos="4230"/>
              </w:tabs>
              <w:spacing w:before="7" w:line="31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мероприятиях,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празднованию годовщины Победы в ВОВ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before="1"/>
              <w:ind w:left="198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соревнований по стрельбе из пневматической винтовки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64" w:right="21" w:firstLine="196"/>
              <w:rPr>
                <w:sz w:val="24"/>
              </w:rPr>
            </w:pPr>
            <w:r>
              <w:rPr>
                <w:sz w:val="24"/>
              </w:rPr>
              <w:t>последняя неделя апреля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2325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посвященные памятным датам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тематической викторины посвященной Героям ВОВ: «Я помню. Я знаю!».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255" w:right="2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стрельб из пневматической винтовки приуроченных празднованию «Дня Защитника»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Участие в организации и проведении спортивного праздника по программе «А ну-ка, парни!».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3" w:lineRule="exact"/>
              <w:ind w:left="325" w:hanging="159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ФВ,</w:t>
            </w:r>
          </w:p>
          <w:p>
            <w:pPr>
              <w:pStyle w:val="8"/>
              <w:spacing w:before="38"/>
              <w:ind w:left="181" w:right="148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тематической викторины: «Есть такая профессия – Родину защищать».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rPr>
          <w:sz w:val="24"/>
        </w:rPr>
        <w:sectPr>
          <w:pgSz w:w="11910" w:h="16840"/>
          <w:pgMar w:top="110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09" w:type="dxa"/>
          </w:tcPr>
          <w:p>
            <w:pPr>
              <w:pStyle w:val="8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Урок мужества у студентов 1 курса посвященный 3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й годовщине катастрофы на ЧАЭС</w:t>
            </w:r>
          </w:p>
        </w:tc>
        <w:tc>
          <w:tcPr>
            <w:tcW w:w="1561" w:type="dxa"/>
          </w:tcPr>
          <w:p>
            <w:pPr>
              <w:pStyle w:val="8"/>
              <w:spacing w:line="267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26 апреля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просмотров в учебных группах художественных и документальных кинофильмов военно-патриотической направленности: о Великой Отечественной войне, подвигах Советского народа,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и т.п.</w:t>
            </w: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2" w:right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255" w:right="2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рук-ли, преподаватель-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line="268" w:lineRule="exact"/>
              <w:ind w:left="25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с сайтом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Размещение на официальном сайте </w:t>
            </w:r>
          </w:p>
          <w:p>
            <w:pPr>
              <w:pStyle w:val="8"/>
              <w:ind w:left="117" w:right="72"/>
              <w:rPr>
                <w:sz w:val="24"/>
              </w:rPr>
            </w:pPr>
            <w:r>
              <w:rPr>
                <w:sz w:val="24"/>
              </w:rPr>
              <w:t>информации о проводимых мероприятиях в сфере патриотического воспитания</w:t>
            </w:r>
          </w:p>
          <w:p>
            <w:pPr>
              <w:pStyle w:val="8"/>
              <w:ind w:left="117"/>
              <w:rPr>
                <w:sz w:val="24"/>
              </w:rPr>
            </w:pPr>
          </w:p>
        </w:tc>
        <w:tc>
          <w:tcPr>
            <w:tcW w:w="1561" w:type="dxa"/>
          </w:tcPr>
          <w:p>
            <w:pPr>
              <w:pStyle w:val="8"/>
              <w:ind w:left="28" w:right="2"/>
              <w:jc w:val="center"/>
              <w:rPr>
                <w:sz w:val="24"/>
              </w:rPr>
            </w:pPr>
            <w:r>
              <w:rPr>
                <w:sz w:val="24"/>
              </w:rPr>
              <w:t>Постоянно по мере</w:t>
            </w:r>
          </w:p>
          <w:p>
            <w:pPr>
              <w:pStyle w:val="8"/>
              <w:ind w:left="114" w:right="86" w:hanging="5"/>
              <w:jc w:val="center"/>
              <w:rPr>
                <w:sz w:val="24"/>
              </w:rPr>
            </w:pPr>
            <w:r>
              <w:rPr>
                <w:sz w:val="24"/>
              </w:rPr>
              <w:t>проведения мероприятий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52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 за проведенные мероприятия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bottom w:val="single" w:color="000000" w:sz="12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Размещение на сайте колледжа информационных блоков о приближающихся днях воинской славы,</w:t>
            </w:r>
          </w:p>
          <w:p>
            <w:pPr>
              <w:pStyle w:val="8"/>
              <w:tabs>
                <w:tab w:val="left" w:pos="1333"/>
                <w:tab w:val="left" w:pos="1664"/>
                <w:tab w:val="left" w:pos="3060"/>
                <w:tab w:val="left" w:pos="3823"/>
                <w:tab w:val="left" w:pos="4869"/>
              </w:tabs>
              <w:spacing w:line="27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памятных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юбилейных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датах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истории России.</w:t>
            </w:r>
          </w:p>
        </w:tc>
        <w:tc>
          <w:tcPr>
            <w:tcW w:w="1561" w:type="dxa"/>
            <w:tcBorders>
              <w:bottom w:val="single" w:color="000000" w:sz="12" w:space="0"/>
            </w:tcBorders>
          </w:tcPr>
          <w:p>
            <w:pPr>
              <w:pStyle w:val="8"/>
              <w:ind w:left="215" w:right="190" w:firstLine="1"/>
              <w:jc w:val="center"/>
              <w:rPr>
                <w:sz w:val="24"/>
              </w:rPr>
            </w:pPr>
            <w:r>
              <w:rPr>
                <w:sz w:val="24"/>
              </w:rPr>
              <w:t>согласно основному</w:t>
            </w:r>
          </w:p>
          <w:p>
            <w:pPr>
              <w:pStyle w:val="8"/>
              <w:spacing w:line="270" w:lineRule="atLeas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плану ВР и ВПР</w:t>
            </w:r>
          </w:p>
        </w:tc>
        <w:tc>
          <w:tcPr>
            <w:tcW w:w="2266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054"/>
      </w:pPr>
      <w:r>
        <w:rPr>
          <w:lang w:bidi="ar-SA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1316355</wp:posOffset>
            </wp:positionH>
            <wp:positionV relativeFrom="page">
              <wp:posOffset>4788535</wp:posOffset>
            </wp:positionV>
            <wp:extent cx="54610" cy="11791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1179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0" w:name="_bookmark20"/>
      <w:bookmarkEnd w:id="20"/>
      <w:r>
        <w:rPr>
          <w:color w:val="365F91"/>
        </w:rPr>
        <w:t>План мероприятий по медицинскому обеспечению</w:t>
      </w:r>
    </w:p>
    <w:p>
      <w:pPr>
        <w:pStyle w:val="3"/>
        <w:spacing w:before="6"/>
        <w:rPr>
          <w:sz w:val="24"/>
        </w:rPr>
      </w:pPr>
    </w:p>
    <w:tbl>
      <w:tblPr>
        <w:tblStyle w:val="5"/>
        <w:tblW w:w="9806" w:type="dxa"/>
        <w:tblInd w:w="69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296"/>
        <w:gridCol w:w="122"/>
        <w:gridCol w:w="20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8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9"/>
              <w:ind w:left="2140" w:right="2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55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before="41"/>
              <w:ind w:left="55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9"/>
              <w:ind w:left="69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980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92"/>
              <w:ind w:left="2372"/>
              <w:rPr>
                <w:b/>
                <w:sz w:val="24"/>
              </w:rPr>
            </w:pPr>
            <w:r>
              <w:rPr>
                <w:b/>
                <w:sz w:val="24"/>
              </w:rPr>
              <w:t>1. ОРГАНИЗАЦИОННЫЕ МЕРОПРИЯТИЯ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>Проверка санитарного состояния колледжа перед началом учебного года (наличие и комплектность оборудования и мебели в учебных аудиториях и спортивных залах, исправность вентиляции, отопления, освещения, инсоляции).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8"/>
              <w:ind w:left="39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8" w:right="-44" w:firstLine="115"/>
              <w:rPr>
                <w:i/>
                <w:sz w:val="24"/>
              </w:rPr>
            </w:pPr>
            <w:r>
              <w:rPr>
                <w:i/>
                <w:sz w:val="24"/>
              </w:rPr>
              <w:t>представители Роспотребнадзора медицинская сестра</w:t>
            </w:r>
          </w:p>
          <w:p>
            <w:pPr>
              <w:pStyle w:val="8"/>
              <w:spacing w:before="9" w:line="310" w:lineRule="atLeast"/>
              <w:ind w:left="67" w:right="23"/>
              <w:jc w:val="center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 xml:space="preserve">администрация </w:t>
            </w:r>
            <w:r>
              <w:rPr>
                <w:i/>
                <w:sz w:val="24"/>
              </w:rPr>
              <w:t>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0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79"/>
              <w:rPr>
                <w:sz w:val="24"/>
              </w:rPr>
            </w:pPr>
            <w:r>
              <w:rPr>
                <w:sz w:val="24"/>
              </w:rPr>
              <w:t>Подготовить медицинский кабинет:</w:t>
            </w:r>
          </w:p>
          <w:p>
            <w:pPr>
              <w:pStyle w:val="8"/>
              <w:tabs>
                <w:tab w:val="left" w:pos="935"/>
                <w:tab w:val="left" w:pos="1586"/>
                <w:tab w:val="left" w:pos="2536"/>
                <w:tab w:val="left" w:pos="3063"/>
                <w:tab w:val="left" w:pos="3545"/>
                <w:tab w:val="left" w:pos="4087"/>
                <w:tab w:val="left" w:pos="4280"/>
              </w:tabs>
              <w:spacing w:before="60" w:line="244" w:lineRule="auto"/>
              <w:ind w:left="362" w:right="51"/>
              <w:rPr>
                <w:i/>
                <w:sz w:val="24"/>
              </w:rPr>
            </w:pPr>
            <w:r>
              <w:rPr>
                <w:i/>
                <w:sz w:val="24"/>
              </w:rPr>
              <w:t>наличие и исправность медицинского оборудования; проверка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имеющейся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необходимости, дополнение медицинской документации; методические рекомендации, приказы, инструкции по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медицинского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 xml:space="preserve">обслуживания </w:t>
            </w:r>
            <w:r>
              <w:rPr>
                <w:i/>
                <w:sz w:val="24"/>
              </w:rPr>
              <w:t>студентов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32"/>
              </w:rPr>
            </w:pPr>
          </w:p>
          <w:p>
            <w:pPr>
              <w:pStyle w:val="8"/>
              <w:spacing w:before="1"/>
              <w:ind w:right="11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05.09.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/>
              <w:ind w:left="63" w:righ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79"/>
              <w:rPr>
                <w:sz w:val="24"/>
              </w:rPr>
            </w:pPr>
            <w:r>
              <w:rPr>
                <w:sz w:val="24"/>
              </w:rPr>
              <w:t>Обеспечение аптечками первой помощи:</w:t>
            </w:r>
          </w:p>
          <w:p>
            <w:pPr>
              <w:pStyle w:val="8"/>
              <w:spacing w:before="57" w:line="254" w:lineRule="auto"/>
              <w:ind w:left="362" w:right="34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спортивный зал </w:t>
            </w:r>
          </w:p>
          <w:p>
            <w:pPr>
              <w:pStyle w:val="8"/>
              <w:spacing w:before="3" w:line="256" w:lineRule="auto"/>
              <w:ind w:left="362" w:right="3809"/>
              <w:rPr>
                <w:i/>
                <w:sz w:val="24"/>
              </w:rPr>
            </w:pPr>
            <w:r>
              <w:rPr>
                <w:i/>
                <w:sz w:val="24"/>
              </w:rPr>
              <w:t>общежитие</w:t>
            </w:r>
          </w:p>
          <w:p>
            <w:pPr>
              <w:pStyle w:val="8"/>
              <w:spacing w:line="259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вахта</w:t>
            </w:r>
          </w:p>
          <w:p>
            <w:pPr>
              <w:pStyle w:val="8"/>
              <w:spacing w:line="259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кабинеты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 w:line="276" w:lineRule="auto"/>
              <w:ind w:left="99" w:right="66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63" w:righ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медицинская сестра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66" w:type="dxa"/>
            <w:tcBorders>
              <w:top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Предоставление информации в детскую поликлинику:</w:t>
            </w:r>
          </w:p>
          <w:p>
            <w:pPr>
              <w:pStyle w:val="8"/>
              <w:spacing w:before="60" w:line="244" w:lineRule="auto"/>
              <w:ind w:left="362" w:right="113"/>
              <w:rPr>
                <w:i/>
                <w:sz w:val="24"/>
              </w:rPr>
            </w:pPr>
            <w:r>
              <w:rPr>
                <w:i/>
                <w:sz w:val="24"/>
              </w:rPr>
              <w:t>заболеваемость, результаты углубленных осмотров, списочный и возрастной состав, «Д» группы, кол-во выполненных проф. прививок (грипп) своевременное предоставление данных для мед. статистов детской поликлиники</w:t>
            </w:r>
          </w:p>
          <w:p>
            <w:pPr>
              <w:pStyle w:val="8"/>
              <w:spacing w:before="8" w:line="247" w:lineRule="auto"/>
              <w:ind w:left="362" w:right="87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предоставление информации в Роспотребнадзор программа производственного контроля и сведения о ее выполнении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</w:tcBorders>
          </w:tcPr>
          <w:p>
            <w:pPr>
              <w:pStyle w:val="8"/>
              <w:rPr>
                <w:sz w:val="20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1"/>
              <w:ind w:left="283"/>
              <w:rPr>
                <w:sz w:val="24"/>
              </w:rPr>
            </w:pPr>
            <w:r>
              <w:rPr>
                <w:sz w:val="24"/>
              </w:rPr>
              <w:t>за 6 и 12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307"/>
              <w:rPr>
                <w:sz w:val="24"/>
              </w:rPr>
            </w:pPr>
            <w:r>
              <w:rPr>
                <w:sz w:val="24"/>
              </w:rPr>
              <w:t>месяцев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68"/>
              <w:ind w:left="231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spacing w:before="168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1"/>
              <w:ind w:left="49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159"/>
              <w:rPr>
                <w:sz w:val="24"/>
              </w:rPr>
            </w:pPr>
            <w:r>
              <w:rPr>
                <w:sz w:val="24"/>
              </w:rPr>
              <w:t>конец уч.г.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55" w:right="94"/>
              <w:rPr>
                <w:sz w:val="24"/>
              </w:rPr>
            </w:pPr>
            <w:r>
              <w:rPr>
                <w:sz w:val="24"/>
              </w:rPr>
              <w:t>(по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566" w:type="dxa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ind w:right="66"/>
              <w:rPr>
                <w:sz w:val="24"/>
              </w:rPr>
            </w:pPr>
            <w:r>
              <w:rPr>
                <w:sz w:val="24"/>
              </w:rPr>
              <w:t>требованию)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80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6"/>
              <w:ind w:left="1592"/>
              <w:rPr>
                <w:b/>
                <w:sz w:val="24"/>
              </w:rPr>
            </w:pPr>
            <w:r>
              <w:rPr>
                <w:b/>
                <w:sz w:val="24"/>
              </w:rPr>
              <w:t>2. ЛЕЧЕБНО - ПРОФИЛАКТИЧЕСКИЕ МЕРОПРИЯТИЯ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79" w:right="1447"/>
              <w:rPr>
                <w:sz w:val="24"/>
              </w:rPr>
            </w:pPr>
            <w:r>
              <w:rPr>
                <w:sz w:val="24"/>
              </w:rPr>
              <w:t>Организация и проведение лабораторных исследований, медицинского осмотра несовершеннолетних студентов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315" w:right="267" w:firstLine="160"/>
              <w:rPr>
                <w:sz w:val="24"/>
              </w:rPr>
            </w:pPr>
            <w:r>
              <w:rPr>
                <w:sz w:val="24"/>
              </w:rPr>
              <w:t>план детской</w:t>
            </w:r>
          </w:p>
          <w:p>
            <w:pPr>
              <w:pStyle w:val="8"/>
              <w:ind w:left="54" w:right="23"/>
              <w:jc w:val="center"/>
              <w:rPr>
                <w:sz w:val="24"/>
              </w:rPr>
            </w:pPr>
            <w:r>
              <w:rPr>
                <w:sz w:val="24"/>
              </w:rPr>
              <w:t>поликлиник</w:t>
            </w:r>
          </w:p>
          <w:p>
            <w:pPr>
              <w:pStyle w:val="8"/>
              <w:spacing w:before="3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3"/>
              <w:ind w:left="64" w:right="23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79" w:right="550"/>
              <w:rPr>
                <w:sz w:val="24"/>
              </w:rPr>
            </w:pPr>
            <w:r>
              <w:rPr>
                <w:sz w:val="24"/>
              </w:rPr>
              <w:t>Организация и проведение медицинского осмотра студентов перед производственной практикой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" w:line="276" w:lineRule="auto"/>
              <w:ind w:left="231" w:right="179" w:firstLine="244"/>
              <w:rPr>
                <w:sz w:val="24"/>
              </w:rPr>
            </w:pPr>
            <w:r>
              <w:rPr>
                <w:sz w:val="24"/>
              </w:rPr>
              <w:t>план колледжа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1"/>
              <w:ind w:left="64" w:right="23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79" w:right="420"/>
              <w:rPr>
                <w:sz w:val="24"/>
              </w:rPr>
            </w:pPr>
            <w:r>
              <w:rPr>
                <w:sz w:val="24"/>
              </w:rPr>
              <w:t>Организация и проведение медицинского осмотра сотрудников в рамках производственного контроля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 w:line="276" w:lineRule="auto"/>
              <w:ind w:left="425" w:right="12" w:hanging="368"/>
              <w:rPr>
                <w:sz w:val="24"/>
              </w:rPr>
            </w:pPr>
            <w:r>
              <w:rPr>
                <w:sz w:val="24"/>
              </w:rPr>
              <w:t>план ГАУЗ БЦРБ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67"/>
              <w:ind w:left="64" w:right="23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644" w:type="dxa"/>
        <w:tblInd w:w="6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418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</w:tcPr>
          <w:p>
            <w:pPr>
              <w:pStyle w:val="8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Провести анализ медицинских осмотров, занести</w:t>
            </w:r>
          </w:p>
          <w:p>
            <w:pPr>
              <w:pStyle w:val="8"/>
              <w:spacing w:before="10" w:line="318" w:lineRule="exact"/>
              <w:ind w:left="79" w:right="236"/>
              <w:rPr>
                <w:sz w:val="24"/>
              </w:rPr>
            </w:pPr>
            <w:r>
              <w:rPr>
                <w:sz w:val="24"/>
              </w:rPr>
              <w:t>данные о состоянии здоровья в журнал углубленного осмотра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84" w:right="53" w:hanging="2"/>
              <w:jc w:val="center"/>
              <w:rPr>
                <w:sz w:val="24"/>
              </w:rPr>
            </w:pPr>
            <w:r>
              <w:rPr>
                <w:sz w:val="24"/>
              </w:rPr>
              <w:t>по     завершению</w:t>
            </w:r>
          </w:p>
          <w:p>
            <w:pPr>
              <w:pStyle w:val="8"/>
              <w:spacing w:line="275" w:lineRule="exact"/>
              <w:ind w:left="49" w:right="23"/>
              <w:jc w:val="center"/>
              <w:rPr>
                <w:sz w:val="24"/>
              </w:rPr>
            </w:pPr>
            <w:r>
              <w:rPr>
                <w:sz w:val="24"/>
              </w:rPr>
              <w:t>осмотра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>Провести комплексную оценку состояния здоровья студентов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250" w:right="201" w:firstLine="168"/>
              <w:rPr>
                <w:sz w:val="24"/>
              </w:rPr>
            </w:pPr>
            <w:r>
              <w:rPr>
                <w:sz w:val="24"/>
              </w:rPr>
              <w:t>конец учебного</w:t>
            </w:r>
          </w:p>
          <w:p>
            <w:pPr>
              <w:pStyle w:val="8"/>
              <w:spacing w:line="275" w:lineRule="exact"/>
              <w:ind w:left="49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66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8" w:type="dxa"/>
            <w:vMerge w:val="restart"/>
          </w:tcPr>
          <w:p>
            <w:pPr>
              <w:pStyle w:val="8"/>
              <w:spacing w:line="278" w:lineRule="auto"/>
              <w:ind w:left="79" w:right="916"/>
              <w:rPr>
                <w:sz w:val="24"/>
              </w:rPr>
            </w:pPr>
            <w:r>
              <w:rPr>
                <w:sz w:val="24"/>
              </w:rPr>
              <w:t>Обеспечение и контроль за оздоровительными мероприятиями:</w:t>
            </w:r>
          </w:p>
          <w:p>
            <w:pPr>
              <w:pStyle w:val="8"/>
              <w:spacing w:line="272" w:lineRule="exact"/>
              <w:ind w:left="79"/>
              <w:rPr>
                <w:sz w:val="24"/>
              </w:rPr>
            </w:pPr>
            <w:r>
              <w:rPr>
                <w:sz w:val="24"/>
              </w:rPr>
              <w:t>а) Медицинское сопровождение следующих</w:t>
            </w:r>
          </w:p>
          <w:p>
            <w:pPr>
              <w:pStyle w:val="8"/>
              <w:spacing w:before="29" w:line="276" w:lineRule="auto"/>
              <w:ind w:left="79" w:right="601"/>
              <w:rPr>
                <w:sz w:val="24"/>
              </w:rPr>
            </w:pPr>
            <w:r>
              <w:rPr>
                <w:sz w:val="24"/>
              </w:rPr>
              <w:t>оздоровительных мероприятий в рамках годового плана колледжа:</w:t>
            </w:r>
          </w:p>
          <w:p>
            <w:pPr>
              <w:pStyle w:val="8"/>
              <w:spacing w:before="18" w:line="256" w:lineRule="auto"/>
              <w:ind w:left="362" w:right="2949"/>
              <w:rPr>
                <w:i/>
                <w:sz w:val="24"/>
              </w:rPr>
            </w:pPr>
            <w:r>
              <w:rPr>
                <w:i/>
                <w:sz w:val="24"/>
              </w:rPr>
              <w:t>День здоровья Спартакиады Спортивные праздники Спортивные эстафеты Соревнования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85"/>
              <w:ind w:left="17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448"/>
              <w:rPr>
                <w:sz w:val="24"/>
              </w:rPr>
            </w:pPr>
            <w:r>
              <w:rPr>
                <w:sz w:val="24"/>
              </w:rPr>
              <w:t>колледжа,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left="478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6"/>
              <w:ind w:left="49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мероприяти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227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й колледжа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23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134" w:right="23"/>
              <w:jc w:val="center"/>
              <w:rPr>
                <w:sz w:val="24"/>
              </w:rPr>
            </w:pPr>
            <w:r>
              <w:rPr>
                <w:sz w:val="24"/>
              </w:rPr>
              <w:t>ФВ,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spacing w:before="5"/>
              <w:ind w:left="455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tcBorders>
              <w:bottom w:val="nil"/>
            </w:tcBorders>
          </w:tcPr>
          <w:p>
            <w:pPr>
              <w:pStyle w:val="8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б) Мероприятия, направленные на профилактику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</w:pP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spacing w:line="267" w:lineRule="exact"/>
              <w:ind w:left="176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tcBorders>
              <w:top w:val="nil"/>
              <w:bottom w:val="nil"/>
            </w:tcBorders>
          </w:tcPr>
          <w:p>
            <w:pPr>
              <w:pStyle w:val="8"/>
              <w:spacing w:before="9"/>
              <w:ind w:left="79"/>
              <w:rPr>
                <w:sz w:val="24"/>
              </w:rPr>
            </w:pPr>
            <w:r>
              <w:rPr>
                <w:sz w:val="24"/>
              </w:rPr>
              <w:t>переутомления студентов во время спортивных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9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9"/>
              <w:ind w:left="316"/>
              <w:rPr>
                <w:sz w:val="24"/>
              </w:rPr>
            </w:pPr>
            <w:r>
              <w:rPr>
                <w:sz w:val="24"/>
              </w:rPr>
              <w:t>спортивных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tcBorders>
              <w:top w:val="nil"/>
            </w:tcBorders>
          </w:tcPr>
          <w:p>
            <w:pPr>
              <w:pStyle w:val="8"/>
              <w:spacing w:before="9"/>
              <w:ind w:left="79"/>
              <w:rPr>
                <w:sz w:val="24"/>
              </w:rPr>
            </w:pPr>
            <w:r>
              <w:rPr>
                <w:sz w:val="24"/>
              </w:rPr>
              <w:t>соревнований, тренировок.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spacing w:before="9"/>
              <w:ind w:left="373"/>
              <w:rPr>
                <w:sz w:val="24"/>
              </w:rPr>
            </w:pPr>
            <w:r>
              <w:rPr>
                <w:sz w:val="24"/>
              </w:rPr>
              <w:t>дисциплин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restart"/>
          </w:tcPr>
          <w:p>
            <w:pPr>
              <w:pStyle w:val="8"/>
              <w:spacing w:line="276" w:lineRule="auto"/>
              <w:ind w:left="79" w:right="426"/>
              <w:rPr>
                <w:sz w:val="24"/>
              </w:rPr>
            </w:pPr>
            <w:r>
              <w:rPr>
                <w:sz w:val="24"/>
              </w:rPr>
              <w:t>в) Профилактические и противоэпидемические мероприятия по предупреждению распространения заболеваемости гриппом и другими острыми респираторными вирусными инфекциями.</w:t>
            </w:r>
          </w:p>
          <w:p>
            <w:pPr>
              <w:pStyle w:val="8"/>
              <w:spacing w:before="5"/>
              <w:ind w:left="362" w:right="174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 по экстренной профилактике гриппа (применение противовирусных препаратов).</w:t>
            </w:r>
          </w:p>
          <w:p>
            <w:pPr>
              <w:pStyle w:val="8"/>
              <w:spacing w:before="19" w:line="189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вакцинопрофилактика</w:t>
            </w:r>
          </w:p>
          <w:p>
            <w:pPr>
              <w:pStyle w:val="8"/>
              <w:spacing w:before="76" w:line="146" w:lineRule="auto"/>
              <w:ind w:left="362" w:right="590" w:hanging="264"/>
              <w:rPr>
                <w:i/>
                <w:sz w:val="24"/>
              </w:rPr>
            </w:pPr>
            <w:r>
              <w:rPr>
                <w:position w:val="-25"/>
                <w:lang w:bidi="ar-SA"/>
              </w:rPr>
              <w:drawing>
                <wp:inline distT="0" distB="0" distL="0" distR="0">
                  <wp:extent cx="54610" cy="428625"/>
                  <wp:effectExtent l="19050" t="0" r="254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42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усиление противоэпидемического режима обеспечение запаса моющих и дезинфицирующих</w:t>
            </w:r>
          </w:p>
          <w:p>
            <w:pPr>
              <w:pStyle w:val="8"/>
              <w:spacing w:before="20"/>
              <w:ind w:left="362" w:right="-27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 для проведения текущей усиленной и заключительной дезинфекции.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  <w:spacing w:before="132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8"/>
              </w:rPr>
            </w:pPr>
          </w:p>
          <w:p>
            <w:pPr>
              <w:pStyle w:val="8"/>
              <w:spacing w:line="310" w:lineRule="atLeast"/>
              <w:ind w:left="322" w:right="184" w:hanging="89"/>
              <w:rPr>
                <w:sz w:val="24"/>
              </w:rPr>
            </w:pPr>
            <w:r>
              <w:rPr>
                <w:sz w:val="24"/>
              </w:rPr>
              <w:t>с октября по март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7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5"/>
              <w:ind w:left="269"/>
              <w:rPr>
                <w:sz w:val="24"/>
              </w:rPr>
            </w:pPr>
            <w:r>
              <w:rPr>
                <w:sz w:val="24"/>
              </w:rPr>
              <w:t>в период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left="288"/>
              <w:rPr>
                <w:sz w:val="24"/>
              </w:rPr>
            </w:pPr>
            <w:r>
              <w:rPr>
                <w:sz w:val="24"/>
              </w:rPr>
              <w:t>подъёма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right="56"/>
              <w:jc w:val="right"/>
              <w:rPr>
                <w:sz w:val="24"/>
              </w:rPr>
            </w:pPr>
            <w:r>
              <w:rPr>
                <w:sz w:val="24"/>
              </w:rPr>
              <w:t>заболеваемо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66" w:type="dxa"/>
            <w:tcBorders>
              <w:top w:val="nil"/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spacing w:before="4"/>
              <w:ind w:left="49" w:right="23"/>
              <w:jc w:val="center"/>
              <w:rPr>
                <w:sz w:val="24"/>
              </w:rPr>
            </w:pPr>
            <w:r>
              <w:rPr>
                <w:sz w:val="24"/>
              </w:rPr>
              <w:t>сти</w:t>
            </w: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6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Проведение амбулаторного приема студентов.</w:t>
            </w:r>
          </w:p>
          <w:p>
            <w:pPr>
              <w:pStyle w:val="8"/>
              <w:spacing w:before="60"/>
              <w:ind w:left="362" w:right="226"/>
              <w:rPr>
                <w:i/>
                <w:sz w:val="24"/>
              </w:rPr>
            </w:pPr>
            <w:r>
              <w:rPr>
                <w:i/>
                <w:sz w:val="24"/>
              </w:rPr>
              <w:t>проверка наличия и сроков годности медпрепаратов для оказания доврачебной помощи при неотложных состояниях</w:t>
            </w:r>
          </w:p>
          <w:p>
            <w:pPr>
              <w:pStyle w:val="8"/>
              <w:spacing w:before="17" w:line="247" w:lineRule="auto"/>
              <w:ind w:left="362" w:right="125"/>
              <w:rPr>
                <w:i/>
                <w:sz w:val="24"/>
              </w:rPr>
            </w:pPr>
            <w:r>
              <w:rPr>
                <w:i/>
                <w:sz w:val="24"/>
              </w:rPr>
              <w:t>ведение журнала амбулаторного приема учащихся обеспечение своевременного направления на обследование и лечение к специалистам, нуждающихся в оздоровлении и лечении студентов ведение учета заболеваемости среди студентов</w:t>
            </w:r>
          </w:p>
          <w:p>
            <w:pPr>
              <w:pStyle w:val="8"/>
              <w:spacing w:line="276" w:lineRule="auto"/>
              <w:ind w:left="79" w:right="594"/>
              <w:rPr>
                <w:i/>
                <w:sz w:val="24"/>
              </w:rPr>
            </w:pPr>
            <w:r>
              <w:rPr>
                <w:i/>
                <w:sz w:val="24"/>
              </w:rPr>
              <w:t>ведение четкого учета справок о временном освобождении студентов от посещения занятий</w:t>
            </w:r>
          </w:p>
        </w:tc>
        <w:tc>
          <w:tcPr>
            <w:tcW w:w="1418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left="10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36"/>
              </w:rPr>
            </w:pPr>
          </w:p>
          <w:p>
            <w:pPr>
              <w:pStyle w:val="8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419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18" w:type="dxa"/>
          </w:tcPr>
          <w:p>
            <w:pPr>
              <w:pStyle w:val="8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Организация флюорографического обследования</w:t>
            </w:r>
          </w:p>
          <w:p>
            <w:pPr>
              <w:pStyle w:val="8"/>
              <w:spacing w:before="41"/>
              <w:ind w:left="79"/>
              <w:rPr>
                <w:sz w:val="24"/>
              </w:rPr>
            </w:pPr>
            <w:r>
              <w:rPr>
                <w:sz w:val="24"/>
              </w:rPr>
              <w:t>студентов и сотрудников</w:t>
            </w:r>
          </w:p>
        </w:tc>
        <w:tc>
          <w:tcPr>
            <w:tcW w:w="1418" w:type="dxa"/>
          </w:tcPr>
          <w:p>
            <w:pPr>
              <w:pStyle w:val="8"/>
              <w:spacing w:line="267" w:lineRule="exact"/>
              <w:ind w:left="52" w:right="2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before="41"/>
              <w:ind w:left="52" w:right="2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9"/>
              <w:ind w:left="64" w:right="23"/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644" w:type="dxa"/>
        <w:tblInd w:w="6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418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9644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6"/>
              <w:ind w:left="1057"/>
              <w:rPr>
                <w:b/>
                <w:sz w:val="24"/>
              </w:rPr>
            </w:pPr>
            <w:r>
              <w:rPr>
                <w:b/>
                <w:sz w:val="24"/>
              </w:rPr>
              <w:t>3. САНИТАРНО - ПРОТИВОЭПИДЕМИЧЕСКИЕ МЕРОПРИЯТИЯ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Осуществлять связь и работать совместно с</w:t>
            </w:r>
          </w:p>
          <w:p>
            <w:pPr>
              <w:pStyle w:val="8"/>
              <w:spacing w:before="41"/>
              <w:ind w:left="79"/>
              <w:rPr>
                <w:sz w:val="24"/>
              </w:rPr>
            </w:pPr>
            <w:r>
              <w:rPr>
                <w:sz w:val="24"/>
              </w:rPr>
              <w:t>представителями Роспотребнадзора</w:t>
            </w:r>
          </w:p>
        </w:tc>
        <w:tc>
          <w:tcPr>
            <w:tcW w:w="1418" w:type="dxa"/>
          </w:tcPr>
          <w:p>
            <w:pPr>
              <w:pStyle w:val="8"/>
              <w:spacing w:before="147"/>
              <w:ind w:left="55" w:right="2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i/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405"/>
              <w:rPr>
                <w:sz w:val="24"/>
                <w:lang w:val="ru-RU"/>
              </w:rPr>
            </w:pPr>
            <w:r>
              <w:rPr>
                <w:sz w:val="24"/>
              </w:rPr>
              <w:t>Организация проведения туберкулино-диагностики студентов колледжа</w:t>
            </w:r>
            <w:r>
              <w:rPr>
                <w:sz w:val="24"/>
                <w:lang w:val="ru-RU"/>
              </w:rPr>
              <w:t>(диаскинтест)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315" w:right="267" w:firstLine="160"/>
              <w:rPr>
                <w:sz w:val="24"/>
              </w:rPr>
            </w:pPr>
            <w:r>
              <w:rPr>
                <w:sz w:val="24"/>
              </w:rPr>
              <w:t>план детской</w:t>
            </w:r>
          </w:p>
          <w:p>
            <w:pPr>
              <w:pStyle w:val="8"/>
              <w:spacing w:before="31"/>
              <w:ind w:left="2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БЦРБ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9" w:line="276" w:lineRule="auto"/>
              <w:ind w:left="296" w:right="249" w:hanging="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</w:tcPr>
          <w:p>
            <w:pPr>
              <w:pStyle w:val="8"/>
              <w:spacing w:before="149" w:line="276" w:lineRule="auto"/>
              <w:ind w:left="79" w:right="39"/>
              <w:rPr>
                <w:sz w:val="24"/>
              </w:rPr>
            </w:pPr>
            <w:r>
              <w:rPr>
                <w:sz w:val="24"/>
              </w:rPr>
              <w:t>Осуществление в полном объёме осмотра студентов на педикулёз, чесотку и кожно - заразные заболевания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495" w:hanging="387"/>
              <w:rPr>
                <w:sz w:val="24"/>
              </w:rPr>
            </w:pPr>
            <w:r>
              <w:rPr>
                <w:sz w:val="24"/>
              </w:rPr>
              <w:t>в начале уч. года</w:t>
            </w:r>
          </w:p>
          <w:p>
            <w:pPr>
              <w:pStyle w:val="8"/>
              <w:spacing w:line="275" w:lineRule="exact"/>
              <w:ind w:left="156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-27"/>
              <w:rPr>
                <w:sz w:val="24"/>
                <w:lang w:val="ru-RU"/>
              </w:rPr>
            </w:pPr>
            <w:r>
              <w:rPr>
                <w:sz w:val="24"/>
              </w:rPr>
              <w:t>Своевременное выявление и изоляция больных инфекционными заболеваниями</w:t>
            </w:r>
            <w:r>
              <w:rPr>
                <w:sz w:val="24"/>
                <w:lang w:val="ru-RU"/>
              </w:rPr>
              <w:t xml:space="preserve"> и новой коронавирусной инфекцией</w:t>
            </w:r>
          </w:p>
          <w:p>
            <w:pPr>
              <w:pStyle w:val="8"/>
              <w:spacing w:before="7"/>
              <w:ind w:left="362" w:right="854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наблюдение за находившимися в контакте с инфекционными больными</w:t>
            </w:r>
          </w:p>
          <w:p>
            <w:pPr>
              <w:pStyle w:val="8"/>
              <w:spacing w:before="19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регистрация инфекционных больных в колледже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161" w:right="1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 момента </w:t>
            </w:r>
            <w:r>
              <w:rPr>
                <w:spacing w:val="-1"/>
                <w:sz w:val="24"/>
              </w:rPr>
              <w:t xml:space="preserve">наложения </w:t>
            </w:r>
            <w:r>
              <w:rPr>
                <w:sz w:val="24"/>
              </w:rPr>
              <w:t>и до окончания</w:t>
            </w:r>
          </w:p>
          <w:p>
            <w:pPr>
              <w:pStyle w:val="8"/>
              <w:ind w:left="54" w:right="23"/>
              <w:jc w:val="center"/>
              <w:rPr>
                <w:sz w:val="24"/>
              </w:rPr>
            </w:pPr>
            <w:r>
              <w:rPr>
                <w:sz w:val="24"/>
              </w:rPr>
              <w:t>карантина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7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0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Организация здорового и безопасного питания.</w:t>
            </w:r>
          </w:p>
          <w:p>
            <w:pPr>
              <w:pStyle w:val="8"/>
              <w:numPr>
                <w:ilvl w:val="0"/>
                <w:numId w:val="30"/>
              </w:numPr>
              <w:tabs>
                <w:tab w:val="left" w:pos="320"/>
              </w:tabs>
              <w:spacing w:before="41"/>
              <w:ind w:firstLine="0"/>
              <w:rPr>
                <w:sz w:val="24"/>
              </w:rPr>
            </w:pPr>
            <w:r>
              <w:rPr>
                <w:sz w:val="24"/>
              </w:rPr>
              <w:t>Санитарное состояние пищеблока:</w:t>
            </w:r>
          </w:p>
          <w:p>
            <w:pPr>
              <w:pStyle w:val="8"/>
              <w:spacing w:before="57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уборка помещений</w:t>
            </w:r>
          </w:p>
          <w:p>
            <w:pPr>
              <w:pStyle w:val="8"/>
              <w:spacing w:before="19" w:line="256" w:lineRule="auto"/>
              <w:ind w:left="362" w:right="771"/>
              <w:rPr>
                <w:i/>
                <w:sz w:val="24"/>
              </w:rPr>
            </w:pPr>
            <w:r>
              <w:rPr>
                <w:i/>
                <w:sz w:val="24"/>
              </w:rPr>
              <w:t>наличие и соблюдение маркировки инвентаря профилактика сальмонеллеза и иерсинеоза обработка посуды, кухонного инвентаря</w:t>
            </w:r>
          </w:p>
          <w:p>
            <w:pPr>
              <w:pStyle w:val="8"/>
              <w:numPr>
                <w:ilvl w:val="0"/>
                <w:numId w:val="30"/>
              </w:numPr>
              <w:tabs>
                <w:tab w:val="left" w:pos="320"/>
              </w:tabs>
              <w:spacing w:before="139" w:line="276" w:lineRule="auto"/>
              <w:ind w:right="896" w:firstLine="0"/>
              <w:rPr>
                <w:sz w:val="24"/>
              </w:rPr>
            </w:pPr>
            <w:r>
              <w:rPr>
                <w:sz w:val="24"/>
              </w:rPr>
              <w:t>Условия и сроки хранения скоропортящихся продуктов</w:t>
            </w:r>
          </w:p>
          <w:p>
            <w:pPr>
              <w:pStyle w:val="8"/>
              <w:spacing w:before="19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технология приготовления пищи</w:t>
            </w:r>
          </w:p>
          <w:p>
            <w:pPr>
              <w:pStyle w:val="8"/>
              <w:spacing w:before="17"/>
              <w:ind w:left="362" w:right="-27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 реализации, допуск к выдаче готовой продукции</w:t>
            </w:r>
          </w:p>
        </w:tc>
        <w:tc>
          <w:tcPr>
            <w:tcW w:w="1418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53" w:right="2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9" w:line="276" w:lineRule="auto"/>
              <w:ind w:left="296" w:right="249" w:hanging="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8" w:type="dxa"/>
          </w:tcPr>
          <w:p>
            <w:pPr>
              <w:pStyle w:val="8"/>
              <w:ind w:left="79" w:right="113"/>
              <w:rPr>
                <w:sz w:val="24"/>
              </w:rPr>
            </w:pPr>
            <w:r>
              <w:rPr>
                <w:sz w:val="24"/>
              </w:rPr>
              <w:t>Контроль за мед. профилактикой и условиями обучения студентов в колледже:</w:t>
            </w:r>
          </w:p>
          <w:p>
            <w:pPr>
              <w:pStyle w:val="8"/>
              <w:spacing w:line="312" w:lineRule="exact"/>
              <w:ind w:left="14"/>
              <w:rPr>
                <w:i/>
                <w:sz w:val="24"/>
              </w:rPr>
            </w:pPr>
            <w:r>
              <w:rPr>
                <w:position w:val="-6"/>
                <w:lang w:bidi="ar-SA"/>
              </w:rPr>
              <w:drawing>
                <wp:inline distT="0" distB="0" distL="0" distR="0">
                  <wp:extent cx="46990" cy="198120"/>
                  <wp:effectExtent l="0" t="0" r="0" b="0"/>
                  <wp:docPr id="4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температурного режима</w:t>
            </w:r>
          </w:p>
          <w:p>
            <w:pPr>
              <w:pStyle w:val="8"/>
              <w:ind w:left="292" w:right="1248" w:firstLine="141"/>
              <w:rPr>
                <w:i/>
                <w:sz w:val="24"/>
              </w:rPr>
            </w:pPr>
            <w:r>
              <w:rPr>
                <w:i/>
                <w:sz w:val="24"/>
              </w:rPr>
              <w:t>исправности санитарно - технического оборудования</w:t>
            </w:r>
          </w:p>
          <w:p>
            <w:pPr>
              <w:pStyle w:val="8"/>
              <w:spacing w:before="7" w:line="223" w:lineRule="auto"/>
              <w:ind w:left="151" w:right="383" w:hanging="137"/>
              <w:rPr>
                <w:i/>
                <w:sz w:val="24"/>
              </w:rPr>
            </w:pPr>
            <w:r>
              <w:rPr>
                <w:position w:val="-6"/>
                <w:lang w:bidi="ar-SA"/>
              </w:rPr>
              <w:drawing>
                <wp:inline distT="0" distB="0" distL="0" distR="0">
                  <wp:extent cx="46990" cy="197485"/>
                  <wp:effectExtent l="0" t="0" r="0" b="0"/>
                  <wp:docPr id="6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соблюдение режима труда и отдыха продолжительность перемен, режим дня)</w:t>
            </w:r>
          </w:p>
        </w:tc>
        <w:tc>
          <w:tcPr>
            <w:tcW w:w="1418" w:type="dxa"/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8"/>
              <w:ind w:left="98" w:right="67"/>
              <w:jc w:val="center"/>
              <w:rPr>
                <w:sz w:val="24"/>
              </w:rPr>
            </w:pPr>
            <w:r>
              <w:rPr>
                <w:sz w:val="24"/>
              </w:rPr>
              <w:t>мероприяти е</w:t>
            </w:r>
          </w:p>
          <w:p>
            <w:pPr>
              <w:pStyle w:val="8"/>
              <w:ind w:left="48" w:right="2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9644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3"/>
              <w:ind w:left="2008"/>
              <w:rPr>
                <w:b/>
                <w:sz w:val="24"/>
              </w:rPr>
            </w:pPr>
            <w:r>
              <w:rPr>
                <w:b/>
                <w:sz w:val="24"/>
              </w:rPr>
              <w:t>4. САНИТАРНО - ПРОСВЕТИТЕЛЬНАЯ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</w:tcPr>
          <w:p>
            <w:pPr>
              <w:pStyle w:val="8"/>
              <w:ind w:left="79" w:right="1023"/>
              <w:rPr>
                <w:sz w:val="24"/>
              </w:rPr>
            </w:pPr>
            <w:r>
              <w:rPr>
                <w:sz w:val="24"/>
              </w:rPr>
              <w:t>Составить план санитарно - просветительных мероприятий на год и помесячно</w:t>
            </w:r>
          </w:p>
        </w:tc>
        <w:tc>
          <w:tcPr>
            <w:tcW w:w="1418" w:type="dxa"/>
          </w:tcPr>
          <w:p>
            <w:pPr>
              <w:pStyle w:val="8"/>
              <w:spacing w:before="166"/>
              <w:ind w:left="48" w:right="2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spacing w:before="29"/>
              <w:ind w:left="119" w:right="57" w:firstLine="3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lang w:bidi="ar-SA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4730750</wp:posOffset>
                  </wp:positionV>
                  <wp:extent cx="54610" cy="615950"/>
                  <wp:effectExtent l="0" t="0" r="0" b="0"/>
                  <wp:wrapNone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615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lang w:bidi="ar-SA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5983605</wp:posOffset>
                  </wp:positionV>
                  <wp:extent cx="54610" cy="240665"/>
                  <wp:effectExtent l="0" t="0" r="0" b="0"/>
                  <wp:wrapNone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5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240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t>2.</w:t>
            </w:r>
          </w:p>
        </w:tc>
        <w:tc>
          <w:tcPr>
            <w:tcW w:w="5818" w:type="dxa"/>
          </w:tcPr>
          <w:p>
            <w:pPr>
              <w:pStyle w:val="8"/>
              <w:ind w:left="79" w:right="785"/>
              <w:rPr>
                <w:sz w:val="24"/>
              </w:rPr>
            </w:pPr>
            <w:r>
              <w:rPr>
                <w:sz w:val="24"/>
              </w:rPr>
              <w:t>Проводить массовую работу с обучающимися и сотрудниками колледжа:</w:t>
            </w:r>
          </w:p>
          <w:p>
            <w:pPr>
              <w:pStyle w:val="8"/>
              <w:spacing w:before="8"/>
              <w:ind w:left="362" w:right="644"/>
              <w:rPr>
                <w:sz w:val="24"/>
              </w:rPr>
            </w:pPr>
            <w:r>
              <w:rPr>
                <w:sz w:val="24"/>
              </w:rPr>
              <w:t>проведение лекций и бесед по вопросам санитарного состояния колледжа и с младшим техническим персоналом с учетом</w:t>
            </w:r>
          </w:p>
          <w:p>
            <w:pPr>
              <w:pStyle w:val="8"/>
              <w:spacing w:line="274" w:lineRule="exact"/>
              <w:ind w:left="362"/>
              <w:rPr>
                <w:sz w:val="24"/>
              </w:rPr>
            </w:pPr>
            <w:r>
              <w:rPr>
                <w:sz w:val="24"/>
              </w:rPr>
              <w:t>эпидемиологической обстановки</w:t>
            </w:r>
          </w:p>
          <w:p>
            <w:pPr>
              <w:pStyle w:val="8"/>
              <w:spacing w:before="19"/>
              <w:ind w:left="362" w:right="810"/>
              <w:rPr>
                <w:sz w:val="24"/>
              </w:rPr>
            </w:pPr>
            <w:r>
              <w:rPr>
                <w:sz w:val="24"/>
              </w:rPr>
              <w:t>проведение со студентами лекций и бесед по вопросам личной гигиены, профилактике заболеваний и др.</w:t>
            </w:r>
          </w:p>
        </w:tc>
        <w:tc>
          <w:tcPr>
            <w:tcW w:w="1418" w:type="dxa"/>
          </w:tcPr>
          <w:p>
            <w:pPr>
              <w:pStyle w:val="8"/>
              <w:spacing w:before="46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согласно годового плана по медицинско й        профилакти ке с учётом эпид. обстановки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0"/>
              <w:ind w:left="152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преподаватели </w:t>
            </w:r>
          </w:p>
          <w:p>
            <w:pPr>
              <w:pStyle w:val="8"/>
              <w:ind w:left="251" w:right="210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врачи – специалисты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770" w:right="2168" w:hanging="435"/>
        <w:jc w:val="center"/>
      </w:pPr>
      <w:bookmarkStart w:id="21" w:name="_bookmark21"/>
      <w:bookmarkEnd w:id="21"/>
      <w:r>
        <w:rPr>
          <w:color w:val="365F91"/>
        </w:rPr>
        <w:t>План работы по медицинской профилактике и</w:t>
      </w:r>
      <w:bookmarkStart w:id="22" w:name="_bookmark22"/>
      <w:bookmarkEnd w:id="22"/>
      <w:r>
        <w:rPr>
          <w:color w:val="365F91"/>
        </w:rPr>
        <w:t xml:space="preserve"> формированию здорового образа жизни</w:t>
      </w:r>
    </w:p>
    <w:p>
      <w:pPr>
        <w:pStyle w:val="3"/>
        <w:spacing w:before="7"/>
      </w:pPr>
    </w:p>
    <w:tbl>
      <w:tblPr>
        <w:tblStyle w:val="5"/>
        <w:tblW w:w="9649" w:type="dxa"/>
        <w:tblInd w:w="69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703"/>
        <w:gridCol w:w="1700"/>
        <w:gridCol w:w="27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4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3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70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9"/>
              <w:ind w:left="1585" w:right="1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"/>
              <w:ind w:left="134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before="40"/>
              <w:ind w:left="134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7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59"/>
              <w:ind w:left="53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91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/>
              <w:ind w:left="2352"/>
              <w:rPr>
                <w:b/>
                <w:sz w:val="24"/>
              </w:rPr>
            </w:pPr>
            <w:r>
              <w:rPr>
                <w:b/>
                <w:sz w:val="24"/>
              </w:rPr>
              <w:t>1. Организационно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методическая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left="8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15" w:line="278" w:lineRule="auto"/>
              <w:ind w:left="54" w:right="14" w:firstLine="4"/>
              <w:rPr>
                <w:sz w:val="24"/>
              </w:rPr>
            </w:pPr>
            <w:r>
              <w:rPr>
                <w:sz w:val="24"/>
              </w:rPr>
              <w:t>Проанализировать состояние работы по мед. профилактике за год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left="122" w:right="1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line="270" w:lineRule="exact"/>
              <w:ind w:left="6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</w:t>
            </w:r>
          </w:p>
          <w:p>
            <w:pPr>
              <w:pStyle w:val="8"/>
              <w:spacing w:before="43" w:line="276" w:lineRule="auto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колледжа, 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9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9" w:line="276" w:lineRule="auto"/>
              <w:ind w:left="50" w:right="14" w:firstLine="9"/>
              <w:rPr>
                <w:sz w:val="24"/>
              </w:rPr>
            </w:pPr>
            <w:r>
              <w:rPr>
                <w:sz w:val="24"/>
              </w:rPr>
              <w:t>Составить план работы по мед. профилактике на каждый месяц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7" w:right="1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sz w:val="25"/>
              </w:rPr>
            </w:pPr>
          </w:p>
          <w:p>
            <w:pPr>
              <w:pStyle w:val="8"/>
              <w:spacing w:before="1"/>
              <w:ind w:left="8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37"/>
              </w:rPr>
            </w:pPr>
          </w:p>
          <w:p>
            <w:pPr>
              <w:pStyle w:val="8"/>
              <w:spacing w:line="276" w:lineRule="auto"/>
              <w:ind w:left="54" w:right="83" w:firstLine="4"/>
              <w:rPr>
                <w:sz w:val="24"/>
              </w:rPr>
            </w:pPr>
            <w:r>
              <w:rPr>
                <w:sz w:val="24"/>
              </w:rPr>
              <w:t>Составить план лекторской группы и планы тематических бесед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sz w:val="25"/>
              </w:rPr>
            </w:pPr>
          </w:p>
          <w:p>
            <w:pPr>
              <w:pStyle w:val="8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sz w:val="24"/>
              </w:rPr>
              <w:t>до 10 октября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00" w:line="276" w:lineRule="auto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before="100" w:line="276" w:lineRule="auto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9649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49"/>
              <w:ind w:left="1724"/>
              <w:rPr>
                <w:b/>
                <w:sz w:val="24"/>
              </w:rPr>
            </w:pPr>
            <w:r>
              <w:rPr>
                <w:b/>
                <w:sz w:val="24"/>
              </w:rPr>
              <w:t>2. Массовая работа со студентами и персоналом 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</w:trPr>
        <w:tc>
          <w:tcPr>
            <w:tcW w:w="54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6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6" w:line="276" w:lineRule="auto"/>
              <w:ind w:left="45" w:right="191" w:firstLine="14"/>
              <w:rPr>
                <w:sz w:val="24"/>
              </w:rPr>
            </w:pPr>
            <w:r>
              <w:rPr>
                <w:sz w:val="24"/>
              </w:rPr>
              <w:t>Санитарная подготовка и обучение гигиеническим навыкам административно- хозяйственного персонала колледжа:</w:t>
            </w:r>
          </w:p>
          <w:p>
            <w:pPr>
              <w:pStyle w:val="8"/>
              <w:numPr>
                <w:ilvl w:val="0"/>
                <w:numId w:val="31"/>
              </w:numPr>
              <w:tabs>
                <w:tab w:val="left" w:pos="329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цикл </w:t>
            </w:r>
            <w:r>
              <w:rPr>
                <w:spacing w:val="-3"/>
                <w:sz w:val="24"/>
              </w:rPr>
              <w:t xml:space="preserve">бесед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 xml:space="preserve">санитарному </w:t>
            </w:r>
            <w:r>
              <w:rPr>
                <w:sz w:val="24"/>
              </w:rPr>
              <w:t>минимуму</w:t>
            </w:r>
          </w:p>
          <w:p>
            <w:pPr>
              <w:pStyle w:val="8"/>
              <w:numPr>
                <w:ilvl w:val="0"/>
                <w:numId w:val="31"/>
              </w:numPr>
              <w:tabs>
                <w:tab w:val="left" w:pos="328"/>
                <w:tab w:val="left" w:pos="329"/>
              </w:tabs>
              <w:spacing w:before="41"/>
              <w:ind w:hanging="283"/>
              <w:rPr>
                <w:sz w:val="24"/>
              </w:rPr>
            </w:pPr>
            <w:r>
              <w:rPr>
                <w:sz w:val="24"/>
              </w:rPr>
              <w:t>зачётное занятие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29" w:right="10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фельдшер</w:t>
            </w:r>
          </w:p>
        </w:tc>
      </w:tr>
    </w:tbl>
    <w:p>
      <w:pPr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104"/>
        <w:ind w:left="2810"/>
      </w:pPr>
      <w:bookmarkStart w:id="23" w:name="_bookmark23"/>
      <w:bookmarkEnd w:id="23"/>
      <w:bookmarkStart w:id="24" w:name="_bookmark25"/>
      <w:bookmarkEnd w:id="24"/>
      <w:r>
        <w:rPr>
          <w:color w:val="365F91"/>
        </w:rPr>
        <w:t>План мероприятий по контролю за учебно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-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воспитательным процессом</w:t>
      </w:r>
    </w:p>
    <w:p>
      <w:pPr>
        <w:pStyle w:val="3"/>
        <w:spacing w:before="1"/>
      </w:pPr>
    </w:p>
    <w:tbl>
      <w:tblPr>
        <w:tblStyle w:val="5"/>
        <w:tblW w:w="15076" w:type="dxa"/>
        <w:tblInd w:w="12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3262"/>
        <w:gridCol w:w="3512"/>
        <w:gridCol w:w="1855"/>
        <w:gridCol w:w="1605"/>
        <w:gridCol w:w="2025"/>
        <w:gridCol w:w="225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56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95"/>
              <w:ind w:left="112" w:firstLine="5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32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65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Объекты контроля</w:t>
            </w:r>
          </w:p>
        </w:tc>
        <w:tc>
          <w:tcPr>
            <w:tcW w:w="35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8" w:line="276" w:lineRule="auto"/>
              <w:ind w:left="1169" w:right="1047" w:firstLine="25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Цель и содержание</w:t>
            </w:r>
          </w:p>
        </w:tc>
        <w:tc>
          <w:tcPr>
            <w:tcW w:w="18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8" w:line="271" w:lineRule="auto"/>
              <w:ind w:left="384" w:right="327" w:firstLine="4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Виды и методы</w:t>
            </w:r>
          </w:p>
        </w:tc>
        <w:tc>
          <w:tcPr>
            <w:tcW w:w="16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316" w:lineRule="exact"/>
              <w:ind w:left="86" w:right="36" w:hanging="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Сроки </w:t>
            </w:r>
            <w:r>
              <w:rPr>
                <w:b/>
                <w:spacing w:val="-3"/>
                <w:sz w:val="22"/>
                <w:szCs w:val="22"/>
              </w:rPr>
              <w:t>исполнен</w:t>
            </w:r>
            <w:r>
              <w:rPr>
                <w:b/>
                <w:sz w:val="22"/>
                <w:szCs w:val="22"/>
              </w:rPr>
              <w:t>ия</w:t>
            </w:r>
          </w:p>
        </w:tc>
        <w:tc>
          <w:tcPr>
            <w:tcW w:w="20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295" w:right="25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Исполнитель</w:t>
            </w:r>
          </w:p>
        </w:tc>
        <w:tc>
          <w:tcPr>
            <w:tcW w:w="225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 w:line="316" w:lineRule="exact"/>
              <w:ind w:left="44" w:right="41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Мероприятия по завершению контроля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67" w:line="280" w:lineRule="auto"/>
              <w:ind w:left="120" w:right="11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Документы Министерства просвещения РФ, Министерство образования и науки РТ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90" w:line="280" w:lineRule="auto"/>
              <w:ind w:left="208" w:right="86" w:firstLine="1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выполнением и своевременностью исполнения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90" w:line="280" w:lineRule="auto"/>
              <w:ind w:left="348" w:right="237" w:hanging="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 текущий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95"/>
              <w:ind w:left="463" w:hanging="35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1" w:line="276" w:lineRule="auto"/>
              <w:ind w:right="67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90" w:line="278" w:lineRule="auto"/>
              <w:ind w:left="811" w:hanging="73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9"/>
              <w:ind w:left="1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Годовой план работы</w:t>
            </w:r>
          </w:p>
          <w:p>
            <w:pPr>
              <w:pStyle w:val="8"/>
              <w:spacing w:before="45"/>
              <w:ind w:left="129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ГАПОУ "Бавлинский аграрный колледж" на 20</w:t>
            </w:r>
            <w:r>
              <w:rPr>
                <w:sz w:val="22"/>
                <w:szCs w:val="22"/>
                <w:lang w:val="ru-RU"/>
              </w:rPr>
              <w:t>20</w:t>
            </w:r>
            <w:r>
              <w:rPr>
                <w:sz w:val="22"/>
                <w:szCs w:val="22"/>
              </w:rPr>
              <w:t>/202</w:t>
            </w:r>
            <w:r>
              <w:rPr>
                <w:sz w:val="22"/>
                <w:szCs w:val="22"/>
                <w:lang w:val="ru-RU"/>
              </w:rPr>
              <w:t>1</w:t>
            </w:r>
          </w:p>
          <w:p>
            <w:pPr>
              <w:pStyle w:val="8"/>
              <w:spacing w:before="46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учебный год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jc w:val="both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line="280" w:lineRule="auto"/>
              <w:ind w:left="739" w:right="27" w:hanging="58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выполнением плана и его эффективность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"/>
              <w:ind w:left="1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right="25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line="276" w:lineRule="auto"/>
              <w:ind w:left="811" w:hanging="732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 w:line="280" w:lineRule="auto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План работы колледжа на месяц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 w:line="280" w:lineRule="auto"/>
              <w:ind w:left="1140" w:right="354" w:hanging="66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выполнением мероприятий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209"/>
              <w:ind w:left="463" w:hanging="35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  <w:r>
              <w:rPr>
                <w:sz w:val="22"/>
                <w:szCs w:val="22"/>
                <w:lang w:val="ru-RU"/>
              </w:rPr>
              <w:t xml:space="preserve">, </w:t>
            </w:r>
            <w:r>
              <w:rPr>
                <w:sz w:val="22"/>
                <w:szCs w:val="22"/>
              </w:rPr>
              <w:t>зам. директора по УПР,УВР и ТО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06" w:line="280" w:lineRule="auto"/>
              <w:ind w:left="811" w:hanging="74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1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71" w:lineRule="auto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Совета классных руководителей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76" w:lineRule="auto"/>
              <w:ind w:left="1440" w:right="1" w:hanging="128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выполнением плана работы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80" w:lineRule="auto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ТО зам. директора по УВР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 w:line="276" w:lineRule="auto"/>
              <w:ind w:left="825" w:hanging="73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2"/>
              <w:ind w:left="1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7" w:line="310" w:lineRule="atLeast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классных руководителей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0" w:line="276" w:lineRule="auto"/>
              <w:ind w:left="665" w:right="27" w:hanging="514"/>
              <w:jc w:val="both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 xml:space="preserve">контроль </w:t>
            </w:r>
            <w:r>
              <w:rPr>
                <w:sz w:val="22"/>
                <w:szCs w:val="22"/>
              </w:rPr>
              <w:t xml:space="preserve">за </w:t>
            </w:r>
            <w:r>
              <w:rPr>
                <w:spacing w:val="-3"/>
                <w:sz w:val="22"/>
                <w:szCs w:val="22"/>
              </w:rPr>
              <w:t xml:space="preserve">выполнением плана, ВР </w:t>
            </w:r>
            <w:r>
              <w:rPr>
                <w:sz w:val="22"/>
                <w:szCs w:val="22"/>
              </w:rPr>
              <w:t>в учебных группах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" w:line="320" w:lineRule="atLeast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" w:line="3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2" w:line="310" w:lineRule="atLeast"/>
              <w:ind w:left="369" w:hanging="63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Совет классных руководителей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206"/>
              <w:ind w:left="1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206"/>
              <w:ind w:left="12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 xml:space="preserve">Профилактическая </w:t>
            </w:r>
            <w:r>
              <w:rPr>
                <w:sz w:val="22"/>
                <w:szCs w:val="22"/>
              </w:rPr>
              <w:t>работа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jc w:val="both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line="278" w:lineRule="auto"/>
              <w:ind w:left="441" w:right="318" w:firstLine="201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эффективности профилактической работы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89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" w:line="280" w:lineRule="auto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2"/>
                <w:szCs w:val="22"/>
              </w:rPr>
            </w:pPr>
          </w:p>
          <w:p>
            <w:pPr>
              <w:pStyle w:val="8"/>
              <w:spacing w:before="1" w:line="2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0" w:line="278" w:lineRule="auto"/>
              <w:ind w:left="64" w:right="41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  <w:p>
            <w:pPr>
              <w:pStyle w:val="8"/>
              <w:spacing w:line="272" w:lineRule="exact"/>
              <w:ind w:left="59" w:right="41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Совет классных</w:t>
            </w:r>
          </w:p>
          <w:p>
            <w:pPr>
              <w:pStyle w:val="8"/>
              <w:spacing w:before="41" w:line="266" w:lineRule="exact"/>
              <w:ind w:left="58" w:right="41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руководителей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11"/>
              <w:rPr>
                <w:sz w:val="22"/>
                <w:szCs w:val="22"/>
              </w:rPr>
            </w:pPr>
          </w:p>
          <w:p>
            <w:pPr>
              <w:pStyle w:val="8"/>
              <w:ind w:right="201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262" w:type="dxa"/>
          </w:tcPr>
          <w:p>
            <w:pPr>
              <w:pStyle w:val="8"/>
              <w:spacing w:before="210" w:line="271" w:lineRule="auto"/>
              <w:ind w:left="120" w:right="4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Состояние преподавания практических и теоретических дисциплин согласно ФГОС</w:t>
            </w:r>
          </w:p>
        </w:tc>
        <w:tc>
          <w:tcPr>
            <w:tcW w:w="3512" w:type="dxa"/>
          </w:tcPr>
          <w:p>
            <w:pPr>
              <w:pStyle w:val="8"/>
              <w:spacing w:before="1" w:line="280" w:lineRule="auto"/>
              <w:ind w:left="148" w:right="1" w:firstLine="53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форм, методов применяемых на предметах и их</w:t>
            </w:r>
          </w:p>
          <w:p>
            <w:pPr>
              <w:pStyle w:val="8"/>
              <w:spacing w:line="273" w:lineRule="exact"/>
              <w:ind w:left="103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эффективность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223" w:line="280" w:lineRule="auto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205" w:line="280" w:lineRule="auto"/>
              <w:ind w:right="4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УПР и ТО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9" w:line="280" w:lineRule="auto"/>
              <w:ind w:left="339" w:right="336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before="4" w:line="320" w:lineRule="atLeast"/>
              <w:ind w:left="46" w:right="41"/>
              <w:jc w:val="center"/>
              <w:rPr>
                <w:i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212"/>
              <w:ind w:right="201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262" w:type="dxa"/>
          </w:tcPr>
          <w:p>
            <w:pPr>
              <w:pStyle w:val="8"/>
              <w:spacing w:before="22" w:line="310" w:lineRule="atLeast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питания студентов</w:t>
            </w:r>
          </w:p>
        </w:tc>
        <w:tc>
          <w:tcPr>
            <w:tcW w:w="3512" w:type="dxa"/>
          </w:tcPr>
          <w:p>
            <w:pPr>
              <w:pStyle w:val="8"/>
              <w:spacing w:before="22" w:line="310" w:lineRule="atLeast"/>
              <w:ind w:left="840" w:right="354" w:hanging="368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организацией питания студентов</w:t>
            </w:r>
          </w:p>
        </w:tc>
        <w:tc>
          <w:tcPr>
            <w:tcW w:w="1855" w:type="dxa"/>
          </w:tcPr>
          <w:p>
            <w:pPr>
              <w:pStyle w:val="8"/>
              <w:spacing w:before="195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59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 но</w:t>
            </w:r>
          </w:p>
        </w:tc>
        <w:tc>
          <w:tcPr>
            <w:tcW w:w="2025" w:type="dxa"/>
          </w:tcPr>
          <w:p>
            <w:pPr>
              <w:pStyle w:val="8"/>
              <w:spacing w:before="15" w:line="3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УПР и УВР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2" w:line="310" w:lineRule="atLeast"/>
              <w:ind w:left="816" w:hanging="72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5"/>
              <w:rPr>
                <w:sz w:val="22"/>
                <w:szCs w:val="22"/>
              </w:rPr>
            </w:pPr>
          </w:p>
          <w:p>
            <w:pPr>
              <w:pStyle w:val="8"/>
              <w:ind w:right="201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262" w:type="dxa"/>
          </w:tcPr>
          <w:p>
            <w:pPr>
              <w:pStyle w:val="8"/>
              <w:spacing w:before="206" w:line="271" w:lineRule="auto"/>
              <w:ind w:left="120" w:right="3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Материальное обеспечение студентов со статусом</w:t>
            </w:r>
          </w:p>
        </w:tc>
        <w:tc>
          <w:tcPr>
            <w:tcW w:w="3512" w:type="dxa"/>
          </w:tcPr>
          <w:p>
            <w:pPr>
              <w:pStyle w:val="8"/>
              <w:spacing w:before="13" w:line="310" w:lineRule="atLeast"/>
              <w:ind w:left="398" w:right="297" w:firstLine="3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материальным обеспечением студентов со статусом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11" w:line="322" w:lineRule="exact"/>
              <w:ind w:left="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 декабрь май</w:t>
            </w:r>
          </w:p>
        </w:tc>
        <w:tc>
          <w:tcPr>
            <w:tcW w:w="2025" w:type="dxa"/>
          </w:tcPr>
          <w:p>
            <w:pPr>
              <w:pStyle w:val="8"/>
              <w:spacing w:before="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УВР</w:t>
            </w:r>
          </w:p>
          <w:p>
            <w:pPr>
              <w:pStyle w:val="8"/>
              <w:spacing w:before="4" w:line="320" w:lineRule="atLeast"/>
              <w:ind w:right="346"/>
              <w:jc w:val="both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социальный педагог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06" w:line="276" w:lineRule="auto"/>
              <w:ind w:left="816" w:hanging="72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ind w:right="14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262" w:type="dxa"/>
          </w:tcPr>
          <w:p>
            <w:pPr>
              <w:pStyle w:val="8"/>
              <w:spacing w:before="207" w:line="271" w:lineRule="auto"/>
              <w:ind w:left="120" w:righ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Состояние программного обеспечения учебных дисциплин и профессиональных модулей</w:t>
            </w:r>
          </w:p>
        </w:tc>
        <w:tc>
          <w:tcPr>
            <w:tcW w:w="3512" w:type="dxa"/>
          </w:tcPr>
          <w:p>
            <w:pPr>
              <w:pStyle w:val="8"/>
              <w:spacing w:before="42" w:line="276" w:lineRule="auto"/>
              <w:ind w:left="355" w:right="255" w:firstLine="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соответствием программного обеспечения учебных дисциплин и профессиональных модулей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ФГОС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35" w:line="280" w:lineRule="auto"/>
              <w:ind w:left="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 ноябрь январь март</w:t>
            </w:r>
          </w:p>
          <w:p>
            <w:pPr>
              <w:pStyle w:val="8"/>
              <w:spacing w:line="263" w:lineRule="exact"/>
              <w:ind w:left="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2025" w:type="dxa"/>
          </w:tcPr>
          <w:p>
            <w:pPr>
              <w:pStyle w:val="8"/>
              <w:spacing w:before="218" w:line="2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УПР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44" w:line="280" w:lineRule="auto"/>
              <w:ind w:left="339" w:right="336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line="270" w:lineRule="exact"/>
              <w:ind w:left="43" w:right="41"/>
              <w:jc w:val="center"/>
              <w:rPr>
                <w:i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sz w:val="22"/>
                <w:szCs w:val="22"/>
              </w:rPr>
            </w:pPr>
          </w:p>
          <w:p>
            <w:pPr>
              <w:pStyle w:val="8"/>
              <w:ind w:right="14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262" w:type="dxa"/>
          </w:tcPr>
          <w:p>
            <w:pPr>
              <w:pStyle w:val="8"/>
              <w:spacing w:before="10"/>
              <w:rPr>
                <w:sz w:val="22"/>
                <w:szCs w:val="22"/>
              </w:rPr>
            </w:pPr>
          </w:p>
          <w:p>
            <w:pPr>
              <w:pStyle w:val="8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Спортивно-массовая работа</w:t>
            </w:r>
          </w:p>
        </w:tc>
        <w:tc>
          <w:tcPr>
            <w:tcW w:w="3512" w:type="dxa"/>
          </w:tcPr>
          <w:p>
            <w:pPr>
              <w:pStyle w:val="8"/>
              <w:spacing w:before="107" w:line="276" w:lineRule="auto"/>
              <w:ind w:left="1128" w:right="290" w:hanging="71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определить эффективность мероприятий</w:t>
            </w:r>
          </w:p>
        </w:tc>
        <w:tc>
          <w:tcPr>
            <w:tcW w:w="1855" w:type="dxa"/>
          </w:tcPr>
          <w:p>
            <w:pPr>
              <w:pStyle w:val="8"/>
              <w:spacing w:before="7"/>
              <w:rPr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07" w:line="280" w:lineRule="auto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3"/>
              <w:rPr>
                <w:sz w:val="22"/>
                <w:szCs w:val="22"/>
              </w:rPr>
            </w:pPr>
          </w:p>
          <w:p>
            <w:pPr>
              <w:pStyle w:val="8"/>
              <w:ind w:right="25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руководитель ФВ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07" w:line="276" w:lineRule="auto"/>
              <w:ind w:left="811" w:right="37" w:hanging="737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215"/>
              <w:ind w:right="14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262" w:type="dxa"/>
          </w:tcPr>
          <w:p>
            <w:pPr>
              <w:pStyle w:val="8"/>
              <w:spacing w:before="25" w:line="310" w:lineRule="atLeast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библиотеки и читального зала</w:t>
            </w:r>
          </w:p>
        </w:tc>
        <w:tc>
          <w:tcPr>
            <w:tcW w:w="3512" w:type="dxa"/>
          </w:tcPr>
          <w:p>
            <w:pPr>
              <w:pStyle w:val="8"/>
              <w:spacing w:before="217"/>
              <w:ind w:left="151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выполнением плана</w:t>
            </w:r>
          </w:p>
        </w:tc>
        <w:tc>
          <w:tcPr>
            <w:tcW w:w="1855" w:type="dxa"/>
          </w:tcPr>
          <w:p>
            <w:pPr>
              <w:pStyle w:val="8"/>
              <w:spacing w:before="198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5" w:line="320" w:lineRule="atLeast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219"/>
              <w:ind w:right="25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З</w:t>
            </w:r>
            <w:r>
              <w:rPr>
                <w:sz w:val="22"/>
                <w:szCs w:val="22"/>
              </w:rPr>
              <w:t>ам. директора по УВР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5" w:line="310" w:lineRule="atLeast"/>
              <w:ind w:left="811" w:hanging="72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right="14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262" w:type="dxa"/>
          </w:tcPr>
          <w:p>
            <w:pPr>
              <w:pStyle w:val="8"/>
              <w:spacing w:before="191" w:line="271" w:lineRule="auto"/>
              <w:ind w:left="12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Организация промежуточной аттестации</w:t>
            </w:r>
          </w:p>
        </w:tc>
        <w:tc>
          <w:tcPr>
            <w:tcW w:w="3512" w:type="dxa"/>
          </w:tcPr>
          <w:p>
            <w:pPr>
              <w:pStyle w:val="8"/>
              <w:spacing w:before="188" w:line="278" w:lineRule="auto"/>
              <w:ind w:left="463" w:right="342" w:firstLine="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 за организацией </w:t>
            </w:r>
            <w:r>
              <w:rPr>
                <w:spacing w:val="-7"/>
                <w:sz w:val="22"/>
                <w:szCs w:val="22"/>
              </w:rPr>
              <w:t xml:space="preserve">промежуточной </w:t>
            </w:r>
            <w:r>
              <w:rPr>
                <w:spacing w:val="-6"/>
                <w:sz w:val="22"/>
                <w:szCs w:val="22"/>
              </w:rPr>
              <w:t>аттестации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88" w:line="280" w:lineRule="auto"/>
              <w:ind w:left="393" w:hanging="20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 май</w:t>
            </w:r>
          </w:p>
        </w:tc>
        <w:tc>
          <w:tcPr>
            <w:tcW w:w="2025" w:type="dxa"/>
          </w:tcPr>
          <w:p>
            <w:pPr>
              <w:pStyle w:val="8"/>
              <w:ind w:right="25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Зам.</w:t>
            </w:r>
            <w:r>
              <w:rPr>
                <w:sz w:val="22"/>
                <w:szCs w:val="22"/>
              </w:rPr>
              <w:t>директора по ТО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0" w:line="278" w:lineRule="auto"/>
              <w:ind w:left="64" w:right="41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  <w:p>
            <w:pPr>
              <w:pStyle w:val="8"/>
              <w:spacing w:line="262" w:lineRule="exact"/>
              <w:ind w:left="59" w:right="41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Педсовет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6"/>
              <w:rPr>
                <w:sz w:val="22"/>
                <w:szCs w:val="22"/>
              </w:rPr>
            </w:pPr>
          </w:p>
          <w:p>
            <w:pPr>
              <w:pStyle w:val="8"/>
              <w:ind w:right="14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262" w:type="dxa"/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left="1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 студентов</w:t>
            </w:r>
          </w:p>
        </w:tc>
        <w:tc>
          <w:tcPr>
            <w:tcW w:w="3512" w:type="dxa"/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202" w:line="288" w:lineRule="auto"/>
              <w:ind w:left="696" w:right="259" w:hanging="3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организацией и проведением практик</w:t>
            </w:r>
          </w:p>
        </w:tc>
        <w:tc>
          <w:tcPr>
            <w:tcW w:w="1855" w:type="dxa"/>
          </w:tcPr>
          <w:p>
            <w:pPr>
              <w:pStyle w:val="8"/>
              <w:spacing w:before="3"/>
              <w:rPr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left="17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2025" w:type="dxa"/>
          </w:tcPr>
          <w:p>
            <w:pPr>
              <w:pStyle w:val="8"/>
              <w:spacing w:before="207" w:line="2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З</w:t>
            </w:r>
            <w:r>
              <w:rPr>
                <w:sz w:val="22"/>
                <w:szCs w:val="22"/>
              </w:rPr>
              <w:t>ам. директора по УПР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0" w:line="276" w:lineRule="auto"/>
              <w:ind w:left="64" w:right="85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before="7" w:line="310" w:lineRule="atLeast"/>
              <w:ind w:left="46" w:right="41"/>
              <w:jc w:val="center"/>
              <w:rPr>
                <w:i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262" w:type="dxa"/>
          </w:tcPr>
          <w:p>
            <w:pPr>
              <w:pStyle w:val="8"/>
              <w:spacing w:before="3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Учебные группы</w:t>
            </w:r>
          </w:p>
        </w:tc>
        <w:tc>
          <w:tcPr>
            <w:tcW w:w="3512" w:type="dxa"/>
          </w:tcPr>
          <w:p>
            <w:pPr>
              <w:pStyle w:val="8"/>
              <w:spacing w:before="1" w:line="322" w:lineRule="exact"/>
              <w:ind w:left="305" w:right="20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эффективностью учебно-воспитательных мероприятий</w:t>
            </w:r>
          </w:p>
        </w:tc>
        <w:tc>
          <w:tcPr>
            <w:tcW w:w="1855" w:type="dxa"/>
          </w:tcPr>
          <w:p>
            <w:pPr>
              <w:pStyle w:val="8"/>
              <w:spacing w:before="3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98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195" w:line="280" w:lineRule="auto"/>
              <w:ind w:right="13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УВР классные руководители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95" w:line="276" w:lineRule="auto"/>
              <w:ind w:left="347" w:right="266" w:hanging="6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Совет классных руководителей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262" w:type="dxa"/>
          </w:tcPr>
          <w:p>
            <w:pPr>
              <w:pStyle w:val="8"/>
              <w:spacing w:before="2" w:line="320" w:lineRule="atLeast"/>
              <w:ind w:left="120" w:right="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Использование инновационных технологий в учебном процессе</w:t>
            </w:r>
          </w:p>
        </w:tc>
        <w:tc>
          <w:tcPr>
            <w:tcW w:w="3512" w:type="dxa"/>
          </w:tcPr>
          <w:p>
            <w:pPr>
              <w:pStyle w:val="8"/>
              <w:spacing w:before="207" w:line="280" w:lineRule="auto"/>
              <w:ind w:left="396" w:right="210" w:firstLine="9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применением инновационных технологий</w:t>
            </w:r>
          </w:p>
        </w:tc>
        <w:tc>
          <w:tcPr>
            <w:tcW w:w="1855" w:type="dxa"/>
          </w:tcPr>
          <w:p>
            <w:pPr>
              <w:pStyle w:val="8"/>
              <w:spacing w:before="1"/>
              <w:rPr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"/>
              <w:rPr>
                <w:sz w:val="22"/>
                <w:szCs w:val="22"/>
              </w:rPr>
            </w:pPr>
          </w:p>
          <w:p>
            <w:pPr>
              <w:pStyle w:val="8"/>
              <w:ind w:left="4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025" w:type="dxa"/>
          </w:tcPr>
          <w:p>
            <w:pPr>
              <w:pStyle w:val="8"/>
              <w:spacing w:before="207" w:line="280" w:lineRule="auto"/>
              <w:ind w:right="2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УПР,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07" w:line="276" w:lineRule="auto"/>
              <w:ind w:left="811" w:right="333" w:hanging="454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Методический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262" w:type="dxa"/>
          </w:tcPr>
          <w:p>
            <w:pPr>
              <w:pStyle w:val="8"/>
              <w:spacing w:before="209" w:line="280" w:lineRule="auto"/>
              <w:ind w:left="120" w:right="1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Выполнение учебного плана, учебных программ</w:t>
            </w:r>
          </w:p>
        </w:tc>
        <w:tc>
          <w:tcPr>
            <w:tcW w:w="3512" w:type="dxa"/>
          </w:tcPr>
          <w:p>
            <w:pPr>
              <w:pStyle w:val="8"/>
              <w:spacing w:before="183" w:line="280" w:lineRule="auto"/>
              <w:ind w:left="278" w:right="179" w:firstLine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выполнением требований ФГОС к организации и планированию уч. процесса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3"/>
              <w:rPr>
                <w:sz w:val="22"/>
                <w:szCs w:val="22"/>
              </w:rPr>
            </w:pPr>
          </w:p>
          <w:p>
            <w:pPr>
              <w:pStyle w:val="8"/>
              <w:ind w:left="40" w:right="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211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209" w:line="280" w:lineRule="auto"/>
              <w:ind w:right="2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УПР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2" w:line="276" w:lineRule="auto"/>
              <w:ind w:left="341" w:right="333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Методический совет</w:t>
            </w:r>
          </w:p>
          <w:p>
            <w:pPr>
              <w:pStyle w:val="8"/>
              <w:spacing w:before="7" w:line="310" w:lineRule="atLeast"/>
              <w:ind w:left="46" w:right="41"/>
              <w:jc w:val="center"/>
              <w:rPr>
                <w:i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1"/>
              <w:rPr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262" w:type="dxa"/>
          </w:tcPr>
          <w:p>
            <w:pPr>
              <w:pStyle w:val="8"/>
              <w:spacing w:before="1" w:line="316" w:lineRule="exact"/>
              <w:ind w:left="120" w:right="76" w:firstLine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Медицинское обслуживание, социально-бытовые условия студентов</w:t>
            </w:r>
          </w:p>
        </w:tc>
        <w:tc>
          <w:tcPr>
            <w:tcW w:w="3512" w:type="dxa"/>
          </w:tcPr>
          <w:p>
            <w:pPr>
              <w:pStyle w:val="8"/>
              <w:spacing w:before="188" w:line="276" w:lineRule="auto"/>
              <w:ind w:left="708" w:right="-18" w:hanging="58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жилищно-бытовыми условиями студентов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ind w:left="40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91"/>
              <w:ind w:left="460" w:hanging="3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188" w:line="280" w:lineRule="auto"/>
              <w:ind w:right="1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медицинский работник зав. общежитием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88" w:line="276" w:lineRule="auto"/>
              <w:ind w:left="811" w:hanging="723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262" w:type="dxa"/>
          </w:tcPr>
          <w:p>
            <w:pPr>
              <w:pStyle w:val="8"/>
              <w:spacing w:before="3"/>
              <w:rPr>
                <w:sz w:val="22"/>
                <w:szCs w:val="22"/>
              </w:rPr>
            </w:pPr>
          </w:p>
          <w:p>
            <w:pPr>
              <w:pStyle w:val="8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методического совета</w:t>
            </w:r>
          </w:p>
        </w:tc>
        <w:tc>
          <w:tcPr>
            <w:tcW w:w="3512" w:type="dxa"/>
          </w:tcPr>
          <w:p>
            <w:pPr>
              <w:pStyle w:val="8"/>
              <w:spacing w:before="51" w:line="276" w:lineRule="auto"/>
              <w:ind w:left="151" w:right="4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выполнением плана учебно-методической</w:t>
            </w:r>
          </w:p>
          <w:p>
            <w:pPr>
              <w:pStyle w:val="8"/>
              <w:spacing w:before="2"/>
              <w:ind w:left="305" w:right="20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деятельности</w:t>
            </w:r>
          </w:p>
        </w:tc>
        <w:tc>
          <w:tcPr>
            <w:tcW w:w="1855" w:type="dxa"/>
          </w:tcPr>
          <w:p>
            <w:pPr>
              <w:pStyle w:val="8"/>
              <w:spacing w:before="2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219" w:line="271" w:lineRule="auto"/>
              <w:ind w:left="463" w:hanging="35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4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 xml:space="preserve">зам. директора поУПР, </w:t>
            </w:r>
            <w:r>
              <w:rPr>
                <w:spacing w:val="-3"/>
                <w:sz w:val="22"/>
                <w:szCs w:val="22"/>
              </w:rPr>
              <w:t>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15" w:line="278" w:lineRule="auto"/>
              <w:ind w:left="818" w:hanging="73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"/>
              <w:rPr>
                <w:sz w:val="22"/>
                <w:szCs w:val="22"/>
              </w:rPr>
            </w:pPr>
          </w:p>
          <w:p>
            <w:pPr>
              <w:pStyle w:val="8"/>
              <w:spacing w:before="1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262" w:type="dxa"/>
          </w:tcPr>
          <w:p>
            <w:pPr>
              <w:pStyle w:val="8"/>
              <w:spacing w:before="4"/>
              <w:rPr>
                <w:sz w:val="22"/>
                <w:szCs w:val="22"/>
              </w:rPr>
            </w:pPr>
          </w:p>
          <w:p>
            <w:pPr>
              <w:pStyle w:val="8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Приёмная комиссия</w:t>
            </w:r>
          </w:p>
        </w:tc>
        <w:tc>
          <w:tcPr>
            <w:tcW w:w="3512" w:type="dxa"/>
          </w:tcPr>
          <w:p>
            <w:pPr>
              <w:pStyle w:val="8"/>
              <w:spacing w:before="133" w:line="280" w:lineRule="auto"/>
              <w:ind w:left="746" w:right="86" w:hanging="34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организацией и результатами работы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6"/>
              <w:rPr>
                <w:sz w:val="22"/>
                <w:szCs w:val="22"/>
              </w:rPr>
            </w:pPr>
          </w:p>
          <w:p>
            <w:pPr>
              <w:pStyle w:val="8"/>
              <w:ind w:left="4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2025" w:type="dxa"/>
          </w:tcPr>
          <w:p>
            <w:pPr>
              <w:pStyle w:val="8"/>
              <w:spacing w:before="133" w:line="280" w:lineRule="auto"/>
              <w:ind w:left="396" w:hanging="2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 секретарь приёмной комиссии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33" w:line="276" w:lineRule="auto"/>
              <w:ind w:left="816" w:hanging="72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sz w:val="22"/>
                <w:szCs w:val="22"/>
              </w:rPr>
            </w:pPr>
          </w:p>
          <w:p>
            <w:pPr>
              <w:pStyle w:val="8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262" w:type="dxa"/>
          </w:tcPr>
          <w:p>
            <w:pPr>
              <w:pStyle w:val="8"/>
              <w:spacing w:before="193" w:line="283" w:lineRule="auto"/>
              <w:ind w:left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Кадровое обеспечение образовательного процесса</w:t>
            </w:r>
          </w:p>
        </w:tc>
        <w:tc>
          <w:tcPr>
            <w:tcW w:w="3512" w:type="dxa"/>
          </w:tcPr>
          <w:p>
            <w:pPr>
              <w:pStyle w:val="8"/>
              <w:spacing w:before="6" w:line="322" w:lineRule="exact"/>
              <w:ind w:left="147" w:right="4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обеспеченностью кадрами и соответствием лицензионным требованиям</w:t>
            </w:r>
          </w:p>
        </w:tc>
        <w:tc>
          <w:tcPr>
            <w:tcW w:w="1855" w:type="dxa"/>
          </w:tcPr>
          <w:p>
            <w:pPr>
              <w:pStyle w:val="8"/>
              <w:spacing w:before="6"/>
              <w:rPr>
                <w:sz w:val="22"/>
                <w:szCs w:val="22"/>
              </w:rPr>
            </w:pPr>
          </w:p>
          <w:p>
            <w:pPr>
              <w:pStyle w:val="8"/>
              <w:ind w:left="40" w:right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2"/>
              <w:rPr>
                <w:sz w:val="22"/>
                <w:szCs w:val="22"/>
              </w:rPr>
            </w:pPr>
          </w:p>
          <w:p>
            <w:pPr>
              <w:pStyle w:val="8"/>
              <w:ind w:left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2025" w:type="dxa"/>
          </w:tcPr>
          <w:p>
            <w:pPr>
              <w:pStyle w:val="8"/>
              <w:spacing w:before="37" w:line="280" w:lineRule="auto"/>
              <w:ind w:left="295" w:right="25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специалист отдела кадров</w:t>
            </w:r>
          </w:p>
          <w:p>
            <w:pPr>
              <w:pStyle w:val="8"/>
              <w:spacing w:line="268" w:lineRule="exact"/>
              <w:ind w:left="295" w:right="256"/>
              <w:jc w:val="center"/>
              <w:rPr>
                <w:sz w:val="22"/>
                <w:szCs w:val="22"/>
              </w:rPr>
            </w:pP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98" w:line="276" w:lineRule="auto"/>
              <w:ind w:left="816" w:hanging="72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204"/>
              <w:ind w:left="142" w:right="12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3262" w:type="dxa"/>
            <w:tcBorders>
              <w:bottom w:val="single" w:color="000000" w:sz="12" w:space="0"/>
            </w:tcBorders>
          </w:tcPr>
          <w:p>
            <w:pPr>
              <w:pStyle w:val="8"/>
              <w:spacing w:before="2"/>
              <w:rPr>
                <w:sz w:val="22"/>
                <w:szCs w:val="22"/>
              </w:rPr>
            </w:pPr>
          </w:p>
          <w:p>
            <w:pPr>
              <w:pStyle w:val="8"/>
              <w:spacing w:line="271" w:lineRule="auto"/>
              <w:ind w:left="120" w:right="9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Делопроизводство в структурных подразделениях</w:t>
            </w:r>
          </w:p>
        </w:tc>
        <w:tc>
          <w:tcPr>
            <w:tcW w:w="3512" w:type="dxa"/>
            <w:tcBorders>
              <w:bottom w:val="single" w:color="000000" w:sz="12" w:space="0"/>
            </w:tcBorders>
          </w:tcPr>
          <w:p>
            <w:pPr>
              <w:pStyle w:val="8"/>
              <w:spacing w:before="1" w:line="316" w:lineRule="exact"/>
              <w:ind w:left="398" w:right="294"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соответствием делопроизводства номенклатуре, оформление архивных дел</w:t>
            </w:r>
          </w:p>
        </w:tc>
        <w:tc>
          <w:tcPr>
            <w:tcW w:w="1855" w:type="dxa"/>
            <w:tcBorders>
              <w:bottom w:val="single" w:color="000000" w:sz="12" w:space="0"/>
            </w:tcBorders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187"/>
              <w:ind w:left="38" w:right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тематический</w:t>
            </w:r>
          </w:p>
        </w:tc>
        <w:tc>
          <w:tcPr>
            <w:tcW w:w="1605" w:type="dxa"/>
            <w:tcBorders>
              <w:bottom w:val="single" w:color="000000" w:sz="12" w:space="0"/>
            </w:tcBorders>
          </w:tcPr>
          <w:p>
            <w:pPr>
              <w:pStyle w:val="8"/>
              <w:rPr>
                <w:sz w:val="22"/>
                <w:szCs w:val="22"/>
              </w:rPr>
            </w:pPr>
          </w:p>
          <w:p>
            <w:pPr>
              <w:pStyle w:val="8"/>
              <w:spacing w:before="209"/>
              <w:ind w:left="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2025" w:type="dxa"/>
            <w:tcBorders>
              <w:bottom w:val="single" w:color="000000" w:sz="12" w:space="0"/>
            </w:tcBorders>
          </w:tcPr>
          <w:p>
            <w:pPr>
              <w:pStyle w:val="8"/>
              <w:spacing w:before="2"/>
              <w:rPr>
                <w:sz w:val="22"/>
                <w:szCs w:val="22"/>
              </w:rPr>
            </w:pPr>
          </w:p>
          <w:p>
            <w:pPr>
              <w:pStyle w:val="8"/>
              <w:spacing w:line="280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директор </w:t>
            </w:r>
            <w:r>
              <w:rPr>
                <w:sz w:val="22"/>
                <w:szCs w:val="22"/>
                <w:lang w:val="ru-RU"/>
              </w:rPr>
              <w:t>секретарь учебной части</w:t>
            </w:r>
          </w:p>
        </w:tc>
        <w:tc>
          <w:tcPr>
            <w:tcW w:w="2251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sz w:val="22"/>
                <w:szCs w:val="22"/>
              </w:rPr>
            </w:pPr>
          </w:p>
          <w:p>
            <w:pPr>
              <w:pStyle w:val="8"/>
              <w:spacing w:line="276" w:lineRule="auto"/>
              <w:ind w:left="816" w:hanging="72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Административный совет</w:t>
            </w:r>
          </w:p>
        </w:tc>
      </w:tr>
    </w:tbl>
    <w:p/>
    <w:sectPr>
      <w:footerReference r:id="rId4" w:type="default"/>
      <w:pgSz w:w="16840" w:h="11910" w:orient="landscape"/>
      <w:pgMar w:top="1100" w:right="600" w:bottom="1080" w:left="900" w:header="0" w:footer="88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14"/>
      </w:rPr>
    </w:pPr>
    <w:r>
      <w:pict>
        <v:shape id="Надпись 1" o:spid="_x0000_s2050" o:spt="202" type="#_x0000_t202" style="position:absolute;left:0pt;margin-left:540.85pt;margin-top:782.7pt;height:13.05pt;width:14.1pt;mso-position-horizontal-relative:page;mso-position-vertical-relative:page;z-index:-251659264;mso-width-relative:page;mso-height-relative:page;" filled="f" stroked="f" coordsize="21600,21600" o:gfxdata="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mw&#10;4nzbAAAADwEAAA8AAAAAAAAAAQAgAAAAIgAAAGRycy9kb3ducmV2LnhtbFBLAQIUABQAAAAIAIdO&#10;4kA25hmJrgEAADEDAAAOAAAAAAAAAAEAIAAAACoBAABkcnMvZTJvRG9jLnhtbFBLBQYAAAAABgAG&#10;AFkBAABK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  <w:r>
      <w:pict>
        <v:shape id="Надпись 2" o:spid="_x0000_s2049" o:spt="202" type="#_x0000_t202" style="position:absolute;left:0pt;margin-left:773.25pt;margin-top:536.1pt;height:13.05pt;width:14.1pt;mso-position-horizontal-relative:page;mso-position-vertical-relative:page;z-index:-251658240;mso-width-relative:page;mso-height-relative:page;" filled="f" stroked="f" coordsize="21600,21600" o:gfxdata="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M&#10;1l5k3AAAAA8BAAAPAAAAAAAAAAEAIAAAACIAAABkcnMvZG93bnJldi54bWxQSwECFAAUAAAACACH&#10;TuJAASt7ya4BAAAxAwAADgAAAAAAAAABACAAAAArAQAAZHJzL2Uyb0RvYy54bWxQSwUGAAAAAAYA&#10;BgBZAQAASw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65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A4B87"/>
    <w:multiLevelType w:val="multilevel"/>
    <w:tmpl w:val="813A4B87"/>
    <w:lvl w:ilvl="0" w:tentative="0">
      <w:start w:val="0"/>
      <w:numFmt w:val="bullet"/>
      <w:lvlText w:val="-"/>
      <w:lvlJc w:val="left"/>
      <w:pPr>
        <w:ind w:left="107" w:hanging="231"/>
      </w:pPr>
      <w:rPr>
        <w:rFonts w:hint="default" w:ascii="Times New Roman" w:hAnsi="Times New Roman" w:eastAsia="Times New Roman" w:cs="Times New Roman"/>
        <w:spacing w:val="-30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23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23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23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23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23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23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23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231"/>
      </w:pPr>
      <w:rPr>
        <w:rFonts w:hint="default"/>
        <w:lang w:val="ru-RU" w:eastAsia="ru-RU" w:bidi="ru-RU"/>
      </w:rPr>
    </w:lvl>
  </w:abstractNum>
  <w:abstractNum w:abstractNumId="1">
    <w:nsid w:val="8461FADE"/>
    <w:multiLevelType w:val="multilevel"/>
    <w:tmpl w:val="8461FADE"/>
    <w:lvl w:ilvl="0" w:tentative="0">
      <w:start w:val="0"/>
      <w:numFmt w:val="bullet"/>
      <w:lvlText w:val="-"/>
      <w:lvlJc w:val="left"/>
      <w:pPr>
        <w:ind w:left="114" w:hanging="293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23" w:hanging="29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26" w:hanging="29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30" w:hanging="29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33" w:hanging="29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37" w:hanging="29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40" w:hanging="29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43" w:hanging="29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47" w:hanging="293"/>
      </w:pPr>
      <w:rPr>
        <w:rFonts w:hint="default"/>
        <w:lang w:val="ru-RU" w:eastAsia="ru-RU" w:bidi="ru-RU"/>
      </w:rPr>
    </w:lvl>
  </w:abstractNum>
  <w:abstractNum w:abstractNumId="2">
    <w:nsid w:val="9C8AC8EF"/>
    <w:multiLevelType w:val="multilevel"/>
    <w:tmpl w:val="9C8AC8EF"/>
    <w:lvl w:ilvl="0" w:tentative="0">
      <w:start w:val="0"/>
      <w:numFmt w:val="bullet"/>
      <w:lvlText w:val="-"/>
      <w:lvlJc w:val="left"/>
      <w:pPr>
        <w:ind w:left="117" w:hanging="639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63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63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63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63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63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63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63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639"/>
      </w:pPr>
      <w:rPr>
        <w:rFonts w:hint="default"/>
        <w:lang w:val="ru-RU" w:eastAsia="ru-RU" w:bidi="ru-RU"/>
      </w:rPr>
    </w:lvl>
  </w:abstractNum>
  <w:abstractNum w:abstractNumId="3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107" w:hanging="240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240"/>
      </w:pPr>
      <w:rPr>
        <w:rFonts w:hint="default"/>
        <w:lang w:val="ru-RU" w:eastAsia="ru-RU" w:bidi="ru-RU"/>
      </w:rPr>
    </w:lvl>
  </w:abstractNum>
  <w:abstractNum w:abstractNumId="4">
    <w:nsid w:val="BE923771"/>
    <w:multiLevelType w:val="multilevel"/>
    <w:tmpl w:val="BE923771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5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07" w:hanging="30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30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30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30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30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30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30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30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300"/>
      </w:pPr>
      <w:rPr>
        <w:rFonts w:hint="default"/>
        <w:lang w:val="ru-RU" w:eastAsia="ru-RU" w:bidi="ru-RU"/>
      </w:rPr>
    </w:lvl>
  </w:abstractNum>
  <w:abstractNum w:abstractNumId="6">
    <w:nsid w:val="C8879AEF"/>
    <w:multiLevelType w:val="multilevel"/>
    <w:tmpl w:val="C8879AEF"/>
    <w:lvl w:ilvl="0" w:tentative="0">
      <w:start w:val="0"/>
      <w:numFmt w:val="bullet"/>
      <w:lvlText w:val="-"/>
      <w:lvlJc w:val="left"/>
      <w:pPr>
        <w:ind w:left="117" w:hanging="675"/>
      </w:pPr>
      <w:rPr>
        <w:rFonts w:hint="default" w:ascii="Times New Roman" w:hAnsi="Times New Roman" w:eastAsia="Times New Roman" w:cs="Times New Roman"/>
        <w:spacing w:val="-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675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675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675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675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675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675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675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675"/>
      </w:pPr>
      <w:rPr>
        <w:rFonts w:hint="default"/>
        <w:lang w:val="ru-RU" w:eastAsia="ru-RU" w:bidi="ru-RU"/>
      </w:rPr>
    </w:lvl>
  </w:abstractNum>
  <w:abstractNum w:abstractNumId="7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17" w:hanging="240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8">
    <w:nsid w:val="D7F9FE59"/>
    <w:multiLevelType w:val="multilevel"/>
    <w:tmpl w:val="D7F9FE59"/>
    <w:lvl w:ilvl="0" w:tentative="0">
      <w:start w:val="0"/>
      <w:numFmt w:val="bullet"/>
      <w:lvlText w:val="-"/>
      <w:lvlJc w:val="left"/>
      <w:pPr>
        <w:ind w:left="117" w:hanging="204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20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20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20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20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20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20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20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204"/>
      </w:pPr>
      <w:rPr>
        <w:rFonts w:hint="default"/>
        <w:lang w:val="ru-RU" w:eastAsia="ru-RU" w:bidi="ru-RU"/>
      </w:rPr>
    </w:lvl>
  </w:abstractNum>
  <w:abstractNum w:abstractNumId="9">
    <w:nsid w:val="DCBA6B53"/>
    <w:multiLevelType w:val="multilevel"/>
    <w:tmpl w:val="DCBA6B53"/>
    <w:lvl w:ilvl="0" w:tentative="0">
      <w:start w:val="0"/>
      <w:numFmt w:val="bullet"/>
      <w:lvlText w:val="-"/>
      <w:lvlJc w:val="left"/>
      <w:pPr>
        <w:ind w:left="117" w:hanging="389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38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38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38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38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38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38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38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389"/>
      </w:pPr>
      <w:rPr>
        <w:rFonts w:hint="default"/>
        <w:lang w:val="ru-RU" w:eastAsia="ru-RU" w:bidi="ru-RU"/>
      </w:rPr>
    </w:lvl>
  </w:abstractNum>
  <w:abstractNum w:abstractNumId="10">
    <w:nsid w:val="E093A4B0"/>
    <w:multiLevelType w:val="multilevel"/>
    <w:tmpl w:val="E093A4B0"/>
    <w:lvl w:ilvl="0" w:tentative="0">
      <w:start w:val="0"/>
      <w:numFmt w:val="bullet"/>
      <w:lvlText w:val="-"/>
      <w:lvlJc w:val="left"/>
      <w:pPr>
        <w:ind w:left="328" w:hanging="274"/>
      </w:pPr>
      <w:rPr>
        <w:rFonts w:hint="default" w:ascii="Times New Roman" w:hAnsi="Times New Roman" w:eastAsia="Times New Roman" w:cs="Times New Roman"/>
        <w:spacing w:val="-9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56" w:hanging="27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93" w:hanging="27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30" w:hanging="27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67" w:hanging="27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04" w:hanging="27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2940" w:hanging="27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377" w:hanging="27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3814" w:hanging="274"/>
      </w:pPr>
      <w:rPr>
        <w:rFonts w:hint="default"/>
        <w:lang w:val="ru-RU" w:eastAsia="ru-RU" w:bidi="ru-RU"/>
      </w:rPr>
    </w:lvl>
  </w:abstractNum>
  <w:abstractNum w:abstractNumId="11">
    <w:nsid w:val="E2D292A6"/>
    <w:multiLevelType w:val="singleLevel"/>
    <w:tmpl w:val="E2D292A6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F4B5D9F5"/>
    <w:multiLevelType w:val="multilevel"/>
    <w:tmpl w:val="F4B5D9F5"/>
    <w:lvl w:ilvl="0" w:tentative="0">
      <w:start w:val="0"/>
      <w:numFmt w:val="bullet"/>
      <w:lvlText w:val="-"/>
      <w:lvlJc w:val="left"/>
      <w:pPr>
        <w:ind w:left="117" w:hanging="423"/>
      </w:pPr>
      <w:rPr>
        <w:rFonts w:hint="default" w:ascii="Times New Roman" w:hAnsi="Times New Roman" w:eastAsia="Times New Roman" w:cs="Times New Roman"/>
        <w:spacing w:val="-2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3">
    <w:nsid w:val="F7735DC9"/>
    <w:multiLevelType w:val="multilevel"/>
    <w:tmpl w:val="F7735DC9"/>
    <w:lvl w:ilvl="0" w:tentative="0">
      <w:start w:val="1"/>
      <w:numFmt w:val="decimal"/>
      <w:lvlText w:val="%1."/>
      <w:lvlJc w:val="left"/>
      <w:pPr>
        <w:ind w:left="79" w:hanging="240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52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5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98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71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44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16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89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2" w:hanging="240"/>
      </w:pPr>
      <w:rPr>
        <w:rFonts w:hint="default"/>
        <w:lang w:val="ru-RU" w:eastAsia="ru-RU" w:bidi="ru-RU"/>
      </w:rPr>
    </w:lvl>
  </w:abstractNum>
  <w:abstractNum w:abstractNumId="1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7" w:hanging="31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31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31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31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31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31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31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31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310"/>
      </w:pPr>
      <w:rPr>
        <w:rFonts w:hint="default"/>
        <w:lang w:val="ru-RU" w:eastAsia="ru-RU" w:bidi="ru-RU"/>
      </w:rPr>
    </w:lvl>
  </w:abstractNum>
  <w:abstractNum w:abstractNumId="15">
    <w:nsid w:val="03D62ECE"/>
    <w:multiLevelType w:val="multilevel"/>
    <w:tmpl w:val="03D62ECE"/>
    <w:lvl w:ilvl="0" w:tentative="0">
      <w:start w:val="3"/>
      <w:numFmt w:val="decimal"/>
      <w:lvlText w:val="%1."/>
      <w:lvlJc w:val="left"/>
      <w:pPr>
        <w:ind w:left="107" w:hanging="341"/>
        <w:jc w:val="left"/>
      </w:pPr>
      <w:rPr>
        <w:rFonts w:hint="default" w:ascii="Times New Roman" w:hAnsi="Times New Roman" w:eastAsia="Times New Roman" w:cs="Times New Roman"/>
        <w:spacing w:val="-29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34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34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34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34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34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34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34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341"/>
      </w:pPr>
      <w:rPr>
        <w:rFonts w:hint="default"/>
        <w:lang w:val="ru-RU" w:eastAsia="ru-RU" w:bidi="ru-RU"/>
      </w:rPr>
    </w:lvl>
  </w:abstractNum>
  <w:abstractNum w:abstractNumId="16">
    <w:nsid w:val="0E640482"/>
    <w:multiLevelType w:val="multilevel"/>
    <w:tmpl w:val="0E640482"/>
    <w:lvl w:ilvl="0" w:tentative="0">
      <w:start w:val="0"/>
      <w:numFmt w:val="bullet"/>
      <w:lvlText w:val="-"/>
      <w:lvlJc w:val="left"/>
      <w:pPr>
        <w:ind w:left="108" w:hanging="310"/>
      </w:pPr>
      <w:rPr>
        <w:rFonts w:hint="default" w:ascii="Times New Roman" w:hAnsi="Times New Roman" w:eastAsia="Times New Roman" w:cs="Times New Roman"/>
        <w:spacing w:val="-11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0" w:hanging="31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40" w:hanging="31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811" w:hanging="31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81" w:hanging="31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52" w:hanging="31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22" w:hanging="31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92" w:hanging="31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3" w:hanging="310"/>
      </w:pPr>
      <w:rPr>
        <w:rFonts w:hint="default"/>
        <w:lang w:val="ru-RU" w:eastAsia="ru-RU" w:bidi="ru-RU"/>
      </w:rPr>
    </w:lvl>
  </w:abstractNum>
  <w:abstractNum w:abstractNumId="17">
    <w:nsid w:val="243FCF68"/>
    <w:multiLevelType w:val="multilevel"/>
    <w:tmpl w:val="243FCF68"/>
    <w:lvl w:ilvl="0" w:tentative="0">
      <w:start w:val="0"/>
      <w:numFmt w:val="bullet"/>
      <w:lvlText w:val="-"/>
      <w:lvlJc w:val="left"/>
      <w:pPr>
        <w:ind w:left="10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140"/>
      </w:pPr>
      <w:rPr>
        <w:rFonts w:hint="default"/>
        <w:lang w:val="ru-RU" w:eastAsia="ru-RU" w:bidi="ru-RU"/>
      </w:rPr>
    </w:lvl>
  </w:abstractNum>
  <w:abstractNum w:abstractNumId="18">
    <w:nsid w:val="2470EC97"/>
    <w:multiLevelType w:val="multilevel"/>
    <w:tmpl w:val="2470EC97"/>
    <w:lvl w:ilvl="0" w:tentative="0">
      <w:start w:val="0"/>
      <w:numFmt w:val="bullet"/>
      <w:lvlText w:val="-"/>
      <w:lvlJc w:val="left"/>
      <w:pPr>
        <w:ind w:left="117" w:hanging="423"/>
      </w:pPr>
      <w:rPr>
        <w:rFonts w:hint="default" w:ascii="Times New Roman" w:hAnsi="Times New Roman" w:eastAsia="Times New Roman" w:cs="Times New Roman"/>
        <w:spacing w:val="-2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9">
    <w:nsid w:val="25B654F3"/>
    <w:multiLevelType w:val="multilevel"/>
    <w:tmpl w:val="25B654F3"/>
    <w:lvl w:ilvl="0" w:tentative="0">
      <w:start w:val="0"/>
      <w:numFmt w:val="bullet"/>
      <w:lvlText w:val="-"/>
      <w:lvlJc w:val="left"/>
      <w:pPr>
        <w:ind w:left="117" w:hanging="178"/>
      </w:pPr>
      <w:rPr>
        <w:rFonts w:hint="default" w:ascii="Times New Roman" w:hAnsi="Times New Roman" w:eastAsia="Times New Roman" w:cs="Times New Roman"/>
        <w:spacing w:val="-2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14" w:hanging="178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09" w:hanging="178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04" w:hanging="178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98" w:hanging="178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93" w:hanging="178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088" w:hanging="178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582" w:hanging="178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077" w:hanging="178"/>
      </w:pPr>
      <w:rPr>
        <w:rFonts w:hint="default"/>
        <w:lang w:val="ru-RU" w:eastAsia="ru-RU" w:bidi="ru-RU"/>
      </w:rPr>
    </w:lvl>
  </w:abstractNum>
  <w:abstractNum w:abstractNumId="20">
    <w:nsid w:val="2A8F537B"/>
    <w:multiLevelType w:val="multilevel"/>
    <w:tmpl w:val="2A8F537B"/>
    <w:lvl w:ilvl="0" w:tentative="0">
      <w:start w:val="0"/>
      <w:numFmt w:val="bullet"/>
      <w:lvlText w:val="-"/>
      <w:lvlJc w:val="left"/>
      <w:pPr>
        <w:ind w:left="11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0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086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570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53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3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020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503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3987" w:hanging="140"/>
      </w:pPr>
      <w:rPr>
        <w:rFonts w:hint="default"/>
        <w:lang w:val="ru-RU" w:eastAsia="ru-RU" w:bidi="ru-RU"/>
      </w:rPr>
    </w:lvl>
  </w:abstractNum>
  <w:abstractNum w:abstractNumId="21">
    <w:nsid w:val="46A08BB8"/>
    <w:multiLevelType w:val="multilevel"/>
    <w:tmpl w:val="46A08BB8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22">
    <w:nsid w:val="4C1BAE26"/>
    <w:multiLevelType w:val="multilevel"/>
    <w:tmpl w:val="4C1BAE26"/>
    <w:lvl w:ilvl="0" w:tentative="0">
      <w:start w:val="0"/>
      <w:numFmt w:val="bullet"/>
      <w:lvlText w:val="-"/>
      <w:lvlJc w:val="left"/>
      <w:pPr>
        <w:ind w:left="117" w:hanging="461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6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6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6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6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6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6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6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61"/>
      </w:pPr>
      <w:rPr>
        <w:rFonts w:hint="default"/>
        <w:lang w:val="ru-RU" w:eastAsia="ru-RU" w:bidi="ru-RU"/>
      </w:rPr>
    </w:lvl>
  </w:abstractNum>
  <w:abstractNum w:abstractNumId="23">
    <w:nsid w:val="4D94DA66"/>
    <w:multiLevelType w:val="multilevel"/>
    <w:tmpl w:val="4D94DA66"/>
    <w:lvl w:ilvl="0" w:tentative="0">
      <w:start w:val="0"/>
      <w:numFmt w:val="bullet"/>
      <w:lvlText w:val="-"/>
      <w:lvlJc w:val="left"/>
      <w:pPr>
        <w:ind w:left="256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81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7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21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475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029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83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137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91" w:hanging="140"/>
      </w:pPr>
      <w:rPr>
        <w:rFonts w:hint="default"/>
        <w:lang w:val="ru-RU" w:eastAsia="ru-RU" w:bidi="ru-RU"/>
      </w:rPr>
    </w:lvl>
  </w:abstractNum>
  <w:abstractNum w:abstractNumId="24">
    <w:nsid w:val="58765686"/>
    <w:multiLevelType w:val="multilevel"/>
    <w:tmpl w:val="58765686"/>
    <w:lvl w:ilvl="0" w:tentative="0">
      <w:start w:val="0"/>
      <w:numFmt w:val="bullet"/>
      <w:lvlText w:val="-"/>
      <w:lvlJc w:val="left"/>
      <w:pPr>
        <w:ind w:left="117" w:hanging="399"/>
      </w:pPr>
      <w:rPr>
        <w:rFonts w:hint="default" w:ascii="Times New Roman" w:hAnsi="Times New Roman" w:eastAsia="Times New Roman" w:cs="Times New Roman"/>
        <w:spacing w:val="-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29" w:hanging="39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38" w:hanging="39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47" w:hanging="39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56" w:hanging="39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65" w:hanging="39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74" w:hanging="39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83" w:hanging="39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92" w:hanging="399"/>
      </w:pPr>
      <w:rPr>
        <w:rFonts w:hint="default"/>
        <w:lang w:val="ru-RU" w:eastAsia="ru-RU" w:bidi="ru-RU"/>
      </w:rPr>
    </w:lvl>
  </w:abstractNum>
  <w:abstractNum w:abstractNumId="25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17" w:hanging="24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26">
    <w:nsid w:val="60382F6E"/>
    <w:multiLevelType w:val="multilevel"/>
    <w:tmpl w:val="60382F6E"/>
    <w:lvl w:ilvl="0" w:tentative="0">
      <w:start w:val="0"/>
      <w:numFmt w:val="bullet"/>
      <w:lvlText w:val="-"/>
      <w:lvlJc w:val="left"/>
      <w:pPr>
        <w:ind w:left="108" w:hanging="260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0" w:hanging="26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40" w:hanging="26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811" w:hanging="26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81" w:hanging="26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52" w:hanging="26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22" w:hanging="26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92" w:hanging="26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3" w:hanging="260"/>
      </w:pPr>
      <w:rPr>
        <w:rFonts w:hint="default"/>
        <w:lang w:val="ru-RU" w:eastAsia="ru-RU" w:bidi="ru-RU"/>
      </w:rPr>
    </w:lvl>
  </w:abstractNum>
  <w:abstractNum w:abstractNumId="27">
    <w:nsid w:val="72183CF9"/>
    <w:multiLevelType w:val="multilevel"/>
    <w:tmpl w:val="72183CF9"/>
    <w:lvl w:ilvl="0" w:tentative="0">
      <w:start w:val="0"/>
      <w:numFmt w:val="bullet"/>
      <w:lvlText w:val="-"/>
      <w:lvlJc w:val="left"/>
      <w:pPr>
        <w:ind w:left="256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0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1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02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82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63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44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24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05" w:hanging="140"/>
      </w:pPr>
      <w:rPr>
        <w:rFonts w:hint="default"/>
        <w:lang w:val="ru-RU" w:eastAsia="ru-RU" w:bidi="ru-RU"/>
      </w:rPr>
    </w:lvl>
  </w:abstractNum>
  <w:abstractNum w:abstractNumId="28">
    <w:nsid w:val="77ECEA79"/>
    <w:multiLevelType w:val="multilevel"/>
    <w:tmpl w:val="77ECEA79"/>
    <w:lvl w:ilvl="0" w:tentative="0">
      <w:start w:val="0"/>
      <w:numFmt w:val="bullet"/>
      <w:lvlText w:val="-"/>
      <w:lvlJc w:val="left"/>
      <w:pPr>
        <w:ind w:left="117" w:hanging="228"/>
      </w:pPr>
      <w:rPr>
        <w:rFonts w:hint="default" w:ascii="Times New Roman" w:hAnsi="Times New Roman" w:eastAsia="Times New Roman" w:cs="Times New Roman"/>
        <w:spacing w:val="-30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228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228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228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228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228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228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228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228"/>
      </w:pPr>
      <w:rPr>
        <w:rFonts w:hint="default"/>
        <w:lang w:val="ru-RU" w:eastAsia="ru-RU" w:bidi="ru-RU"/>
      </w:rPr>
    </w:lvl>
  </w:abstractNum>
  <w:abstractNum w:abstractNumId="29">
    <w:nsid w:val="7C246926"/>
    <w:multiLevelType w:val="multilevel"/>
    <w:tmpl w:val="7C246926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30">
    <w:nsid w:val="7DEC2089"/>
    <w:multiLevelType w:val="multilevel"/>
    <w:tmpl w:val="7DEC2089"/>
    <w:lvl w:ilvl="0" w:tentative="0">
      <w:start w:val="0"/>
      <w:numFmt w:val="bullet"/>
      <w:lvlText w:val="-"/>
      <w:lvlJc w:val="left"/>
      <w:pPr>
        <w:ind w:left="107" w:hanging="473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47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47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47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47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47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47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47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473"/>
      </w:pPr>
      <w:rPr>
        <w:rFonts w:hint="default"/>
        <w:lang w:val="ru-RU" w:eastAsia="ru-RU" w:bidi="ru-RU"/>
      </w:rPr>
    </w:lvl>
  </w:abstractNum>
  <w:num w:numId="1">
    <w:abstractNumId w:val="14"/>
  </w:num>
  <w:num w:numId="2">
    <w:abstractNumId w:val="7"/>
  </w:num>
  <w:num w:numId="3">
    <w:abstractNumId w:val="25"/>
  </w:num>
  <w:num w:numId="4">
    <w:abstractNumId w:val="5"/>
  </w:num>
  <w:num w:numId="5">
    <w:abstractNumId w:val="3"/>
  </w:num>
  <w:num w:numId="6">
    <w:abstractNumId w:val="15"/>
  </w:num>
  <w:num w:numId="7">
    <w:abstractNumId w:val="11"/>
  </w:num>
  <w:num w:numId="8">
    <w:abstractNumId w:val="19"/>
  </w:num>
  <w:num w:numId="9">
    <w:abstractNumId w:val="27"/>
  </w:num>
  <w:num w:numId="10">
    <w:abstractNumId w:val="20"/>
  </w:num>
  <w:num w:numId="11">
    <w:abstractNumId w:val="6"/>
  </w:num>
  <w:num w:numId="12">
    <w:abstractNumId w:val="12"/>
  </w:num>
  <w:num w:numId="13">
    <w:abstractNumId w:val="18"/>
  </w:num>
  <w:num w:numId="14">
    <w:abstractNumId w:val="9"/>
  </w:num>
  <w:num w:numId="15">
    <w:abstractNumId w:val="8"/>
  </w:num>
  <w:num w:numId="16">
    <w:abstractNumId w:val="2"/>
  </w:num>
  <w:num w:numId="17">
    <w:abstractNumId w:val="22"/>
  </w:num>
  <w:num w:numId="18">
    <w:abstractNumId w:val="26"/>
  </w:num>
  <w:num w:numId="19">
    <w:abstractNumId w:val="16"/>
  </w:num>
  <w:num w:numId="20">
    <w:abstractNumId w:val="21"/>
  </w:num>
  <w:num w:numId="21">
    <w:abstractNumId w:val="29"/>
  </w:num>
  <w:num w:numId="22">
    <w:abstractNumId w:val="28"/>
  </w:num>
  <w:num w:numId="23">
    <w:abstractNumId w:val="4"/>
  </w:num>
  <w:num w:numId="24">
    <w:abstractNumId w:val="1"/>
  </w:num>
  <w:num w:numId="25">
    <w:abstractNumId w:val="24"/>
  </w:num>
  <w:num w:numId="26">
    <w:abstractNumId w:val="30"/>
  </w:num>
  <w:num w:numId="27">
    <w:abstractNumId w:val="0"/>
  </w:num>
  <w:num w:numId="28">
    <w:abstractNumId w:val="17"/>
  </w:num>
  <w:num w:numId="29">
    <w:abstractNumId w:val="23"/>
  </w:num>
  <w:num w:numId="30">
    <w:abstractNumId w:val="13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2"/>
  </w:compat>
  <w:rsids>
    <w:rsidRoot w:val="003307F2"/>
    <w:rsid w:val="000907E8"/>
    <w:rsid w:val="000C35B6"/>
    <w:rsid w:val="002218FA"/>
    <w:rsid w:val="002570AC"/>
    <w:rsid w:val="00283B4A"/>
    <w:rsid w:val="003307F2"/>
    <w:rsid w:val="00340C87"/>
    <w:rsid w:val="006109CD"/>
    <w:rsid w:val="00716E7A"/>
    <w:rsid w:val="0079023A"/>
    <w:rsid w:val="007C1FAA"/>
    <w:rsid w:val="00842B76"/>
    <w:rsid w:val="009D3F29"/>
    <w:rsid w:val="00A123A0"/>
    <w:rsid w:val="136536CE"/>
    <w:rsid w:val="15B73383"/>
    <w:rsid w:val="3C536D40"/>
    <w:rsid w:val="41DB79AA"/>
    <w:rsid w:val="5F810D35"/>
    <w:rsid w:val="6F712058"/>
    <w:rsid w:val="792863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rFonts w:ascii="Tahoma" w:hAnsi="Tahoma" w:cs="Tahoma"/>
      <w:sz w:val="16"/>
      <w:szCs w:val="16"/>
    </w:rPr>
  </w:style>
  <w:style w:type="paragraph" w:styleId="3">
    <w:name w:val="Body Text"/>
    <w:basedOn w:val="1"/>
    <w:qFormat/>
    <w:uiPriority w:val="1"/>
    <w:rPr>
      <w:rFonts w:ascii="Arial" w:hAnsi="Arial" w:eastAsia="Arial" w:cs="Arial"/>
      <w:b/>
      <w:bCs/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Текст выноски Знак"/>
    <w:basedOn w:val="4"/>
    <w:link w:val="2"/>
    <w:qFormat/>
    <w:uiPriority w:val="0"/>
    <w:rPr>
      <w:rFonts w:ascii="Tahoma" w:hAnsi="Tahoma" w:eastAsia="Times New Roman" w:cs="Tahoma"/>
      <w:sz w:val="16"/>
      <w:szCs w:val="16"/>
      <w:lang w:bidi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54</Pages>
  <Words>12164</Words>
  <Characters>69335</Characters>
  <Lines>577</Lines>
  <Paragraphs>162</Paragraphs>
  <TotalTime>71</TotalTime>
  <ScaleCrop>false</ScaleCrop>
  <LinksUpToDate>false</LinksUpToDate>
  <CharactersWithSpaces>81337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2019-08-31T12:16:00Z</dcterms:created>
  <dc:creator>СКФКиС</dc:creator>
  <cp:lastModifiedBy>Татьяна</cp:lastModifiedBy>
  <cp:lastPrinted>2020-11-16T08:19:00Z</cp:lastPrinted>
  <dcterms:modified xsi:type="dcterms:W3CDTF">2021-06-03T09:16:17Z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2019-08-22T00:00:00Z</vt:filetime>
  </property>
  <property fmtid="{D5CDD505-2E9C-101B-9397-08002B2CF9AE}" pid="5" name="KSOProductBuildVer">
    <vt:lpwstr>1049-10.2.0.7646</vt:lpwstr>
  </property>
</Properties>
</file>